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7B375F" w14:textId="712ABB34" w:rsidR="00CF692C" w:rsidRDefault="008B3A07">
      <w:pPr>
        <w:pStyle w:val="Kopvaninhoudsopgave"/>
        <w:rPr>
          <w:rFonts w:asciiTheme="minorHAnsi" w:eastAsiaTheme="minorHAnsi" w:hAnsiTheme="minorHAnsi" w:cstheme="minorBidi"/>
          <w:color w:val="auto"/>
          <w:sz w:val="22"/>
          <w:szCs w:val="22"/>
          <w:lang w:eastAsia="en-US"/>
        </w:rPr>
      </w:pPr>
      <w:r>
        <w:rPr>
          <w:noProof/>
        </w:rPr>
        <w:drawing>
          <wp:inline distT="0" distB="0" distL="0" distR="0" wp14:anchorId="0F5CB334" wp14:editId="7253885C">
            <wp:extent cx="2240285" cy="932690"/>
            <wp:effectExtent l="0" t="0" r="7620" b="127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0285" cy="932690"/>
                    </a:xfrm>
                    <a:prstGeom prst="rect">
                      <a:avLst/>
                    </a:prstGeom>
                  </pic:spPr>
                </pic:pic>
              </a:graphicData>
            </a:graphic>
          </wp:inline>
        </w:drawing>
      </w:r>
    </w:p>
    <w:p w14:paraId="7607F8EC" w14:textId="77777777" w:rsidR="00CF692C" w:rsidRDefault="00CF692C">
      <w:pPr>
        <w:pStyle w:val="Kopvaninhoudsopgave"/>
        <w:rPr>
          <w:rFonts w:asciiTheme="minorHAnsi" w:eastAsiaTheme="minorHAnsi" w:hAnsiTheme="minorHAnsi" w:cstheme="minorBidi"/>
          <w:color w:val="auto"/>
          <w:sz w:val="22"/>
          <w:szCs w:val="22"/>
          <w:lang w:eastAsia="en-US"/>
        </w:rPr>
      </w:pPr>
    </w:p>
    <w:p w14:paraId="2AE56587" w14:textId="77777777" w:rsidR="00CF692C" w:rsidRDefault="00CF692C">
      <w:pPr>
        <w:pStyle w:val="Kopvaninhoudsopgave"/>
        <w:rPr>
          <w:rFonts w:asciiTheme="minorHAnsi" w:eastAsiaTheme="minorHAnsi" w:hAnsiTheme="minorHAnsi" w:cstheme="minorBidi"/>
          <w:color w:val="auto"/>
          <w:sz w:val="22"/>
          <w:szCs w:val="22"/>
          <w:lang w:eastAsia="en-US"/>
        </w:rPr>
      </w:pPr>
    </w:p>
    <w:p w14:paraId="3D74C62F" w14:textId="77777777" w:rsidR="00CF692C" w:rsidRDefault="00CF692C">
      <w:pPr>
        <w:pStyle w:val="Kopvaninhoudsopgave"/>
        <w:rPr>
          <w:rFonts w:asciiTheme="minorHAnsi" w:eastAsiaTheme="minorHAnsi" w:hAnsiTheme="minorHAnsi" w:cstheme="minorBidi"/>
          <w:color w:val="auto"/>
          <w:sz w:val="22"/>
          <w:szCs w:val="22"/>
          <w:lang w:eastAsia="en-US"/>
        </w:rPr>
      </w:pPr>
    </w:p>
    <w:p w14:paraId="43E3C042" w14:textId="77777777" w:rsidR="00CF692C" w:rsidRDefault="00CF692C" w:rsidP="00CF692C"/>
    <w:p w14:paraId="13536CE3" w14:textId="77777777" w:rsidR="00CF692C" w:rsidRDefault="00CF692C" w:rsidP="00CF692C"/>
    <w:p w14:paraId="0284E9D4" w14:textId="77777777" w:rsidR="00CF692C" w:rsidRPr="00CF692C" w:rsidRDefault="00CF692C" w:rsidP="00CF692C"/>
    <w:p w14:paraId="400B27AF" w14:textId="77777777" w:rsidR="00CF692C" w:rsidRDefault="00CF692C" w:rsidP="00CF692C"/>
    <w:p w14:paraId="06FE2ADD" w14:textId="77777777" w:rsidR="00CF692C" w:rsidRPr="00CF692C" w:rsidRDefault="00CF692C" w:rsidP="00CF692C"/>
    <w:sdt>
      <w:sdtPr>
        <w:rPr>
          <w:rFonts w:asciiTheme="minorHAnsi" w:eastAsiaTheme="minorHAnsi" w:hAnsiTheme="minorHAnsi" w:cstheme="minorBidi"/>
          <w:color w:val="auto"/>
          <w:sz w:val="22"/>
          <w:szCs w:val="22"/>
          <w:lang w:eastAsia="en-US"/>
        </w:rPr>
        <w:id w:val="984362826"/>
        <w:docPartObj>
          <w:docPartGallery w:val="Table of Contents"/>
          <w:docPartUnique/>
        </w:docPartObj>
      </w:sdtPr>
      <w:sdtEndPr>
        <w:rPr>
          <w:b/>
          <w:bCs/>
        </w:rPr>
      </w:sdtEndPr>
      <w:sdtContent>
        <w:p w14:paraId="5FBF12EF" w14:textId="77777777" w:rsidR="00402B90" w:rsidRDefault="00402B90">
          <w:pPr>
            <w:pStyle w:val="Kopvaninhoudsopgave"/>
          </w:pPr>
          <w:r>
            <w:t>Aanvulling AKIB – leerlingen met ontwikkelingsvoorsprong</w:t>
          </w:r>
        </w:p>
        <w:p w14:paraId="404652EF" w14:textId="77777777" w:rsidR="00402B90" w:rsidRDefault="00402B90" w:rsidP="00402B90">
          <w:pPr>
            <w:rPr>
              <w:rFonts w:asciiTheme="majorHAnsi" w:eastAsiaTheme="majorEastAsia" w:hAnsiTheme="majorHAnsi" w:cstheme="majorBidi"/>
              <w:color w:val="2E74B5" w:themeColor="accent1" w:themeShade="BF"/>
              <w:sz w:val="32"/>
              <w:szCs w:val="32"/>
              <w:lang w:eastAsia="nl-NL"/>
            </w:rPr>
          </w:pPr>
        </w:p>
        <w:p w14:paraId="64E87B2E" w14:textId="77777777" w:rsidR="00402B90" w:rsidRDefault="00402B90">
          <w:pPr>
            <w:pStyle w:val="Kopvaninhoudsopgave"/>
          </w:pPr>
          <w:r>
            <w:rPr>
              <w:noProof/>
            </w:rPr>
            <w:drawing>
              <wp:inline distT="0" distB="0" distL="0" distR="0" wp14:anchorId="3E7838ED" wp14:editId="252CB903">
                <wp:extent cx="5760720" cy="15106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omenl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510665"/>
                        </a:xfrm>
                        <a:prstGeom prst="rect">
                          <a:avLst/>
                        </a:prstGeom>
                      </pic:spPr>
                    </pic:pic>
                  </a:graphicData>
                </a:graphic>
              </wp:inline>
            </w:drawing>
          </w:r>
        </w:p>
        <w:p w14:paraId="45CA842E" w14:textId="77777777" w:rsidR="00402B90" w:rsidRDefault="00402B90" w:rsidP="00402B90">
          <w:pPr>
            <w:rPr>
              <w:rFonts w:asciiTheme="majorHAnsi" w:eastAsiaTheme="majorEastAsia" w:hAnsiTheme="majorHAnsi" w:cstheme="majorBidi"/>
              <w:color w:val="2E74B5" w:themeColor="accent1" w:themeShade="BF"/>
              <w:sz w:val="32"/>
              <w:szCs w:val="32"/>
              <w:lang w:eastAsia="nl-NL"/>
            </w:rPr>
          </w:pPr>
          <w:r>
            <w:br w:type="page"/>
          </w:r>
        </w:p>
        <w:p w14:paraId="053DA4D8" w14:textId="77777777" w:rsidR="00F36DBD" w:rsidRDefault="00F36DBD">
          <w:pPr>
            <w:pStyle w:val="Kopvaninhoudsopgave"/>
          </w:pPr>
          <w:r>
            <w:t>Inhoud</w:t>
          </w:r>
        </w:p>
        <w:p w14:paraId="28E99490" w14:textId="77777777" w:rsidR="00A712E4" w:rsidRDefault="00F36DBD">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27962745" w:history="1">
            <w:r w:rsidR="00A712E4" w:rsidRPr="00967646">
              <w:rPr>
                <w:rStyle w:val="Hyperlink"/>
                <w:noProof/>
              </w:rPr>
              <w:t>Voorwoord</w:t>
            </w:r>
            <w:r w:rsidR="00A712E4">
              <w:rPr>
                <w:noProof/>
                <w:webHidden/>
              </w:rPr>
              <w:tab/>
            </w:r>
            <w:r w:rsidR="00A712E4">
              <w:rPr>
                <w:noProof/>
                <w:webHidden/>
              </w:rPr>
              <w:fldChar w:fldCharType="begin"/>
            </w:r>
            <w:r w:rsidR="00A712E4">
              <w:rPr>
                <w:noProof/>
                <w:webHidden/>
              </w:rPr>
              <w:instrText xml:space="preserve"> PAGEREF _Toc527962745 \h </w:instrText>
            </w:r>
            <w:r w:rsidR="00A712E4">
              <w:rPr>
                <w:noProof/>
                <w:webHidden/>
              </w:rPr>
            </w:r>
            <w:r w:rsidR="00A712E4">
              <w:rPr>
                <w:noProof/>
                <w:webHidden/>
              </w:rPr>
              <w:fldChar w:fldCharType="separate"/>
            </w:r>
            <w:r w:rsidR="00E21B59">
              <w:rPr>
                <w:noProof/>
                <w:webHidden/>
              </w:rPr>
              <w:t>1</w:t>
            </w:r>
            <w:r w:rsidR="00A712E4">
              <w:rPr>
                <w:noProof/>
                <w:webHidden/>
              </w:rPr>
              <w:fldChar w:fldCharType="end"/>
            </w:r>
          </w:hyperlink>
        </w:p>
        <w:p w14:paraId="23F52497" w14:textId="77777777" w:rsidR="00A712E4" w:rsidRDefault="000F22BF">
          <w:pPr>
            <w:pStyle w:val="Inhopg1"/>
            <w:tabs>
              <w:tab w:val="right" w:leader="dot" w:pos="9062"/>
            </w:tabs>
            <w:rPr>
              <w:rFonts w:eastAsiaTheme="minorEastAsia"/>
              <w:noProof/>
              <w:lang w:eastAsia="nl-NL"/>
            </w:rPr>
          </w:pPr>
          <w:hyperlink w:anchor="_Toc527962746" w:history="1">
            <w:r w:rsidR="00A712E4" w:rsidRPr="00967646">
              <w:rPr>
                <w:rStyle w:val="Hyperlink"/>
                <w:noProof/>
              </w:rPr>
              <w:t>De beginkenmerken van uw kind</w:t>
            </w:r>
            <w:r w:rsidR="00A712E4">
              <w:rPr>
                <w:noProof/>
                <w:webHidden/>
              </w:rPr>
              <w:tab/>
            </w:r>
            <w:r w:rsidR="00A712E4">
              <w:rPr>
                <w:noProof/>
                <w:webHidden/>
              </w:rPr>
              <w:fldChar w:fldCharType="begin"/>
            </w:r>
            <w:r w:rsidR="00A712E4">
              <w:rPr>
                <w:noProof/>
                <w:webHidden/>
              </w:rPr>
              <w:instrText xml:space="preserve"> PAGEREF _Toc527962746 \h </w:instrText>
            </w:r>
            <w:r w:rsidR="00A712E4">
              <w:rPr>
                <w:noProof/>
                <w:webHidden/>
              </w:rPr>
            </w:r>
            <w:r w:rsidR="00A712E4">
              <w:rPr>
                <w:noProof/>
                <w:webHidden/>
              </w:rPr>
              <w:fldChar w:fldCharType="separate"/>
            </w:r>
            <w:r w:rsidR="00E21B59">
              <w:rPr>
                <w:noProof/>
                <w:webHidden/>
              </w:rPr>
              <w:t>2</w:t>
            </w:r>
            <w:r w:rsidR="00A712E4">
              <w:rPr>
                <w:noProof/>
                <w:webHidden/>
              </w:rPr>
              <w:fldChar w:fldCharType="end"/>
            </w:r>
          </w:hyperlink>
        </w:p>
        <w:p w14:paraId="0E898B40" w14:textId="77777777" w:rsidR="00A712E4" w:rsidRDefault="000F22BF">
          <w:pPr>
            <w:pStyle w:val="Inhopg1"/>
            <w:tabs>
              <w:tab w:val="right" w:leader="dot" w:pos="9062"/>
            </w:tabs>
            <w:rPr>
              <w:rFonts w:eastAsiaTheme="minorEastAsia"/>
              <w:noProof/>
              <w:lang w:eastAsia="nl-NL"/>
            </w:rPr>
          </w:pPr>
          <w:hyperlink r:id="rId14" w:anchor="_Toc527962747" w:history="1">
            <w:r w:rsidR="00A712E4" w:rsidRPr="00967646">
              <w:rPr>
                <w:rStyle w:val="Hyperlink"/>
                <w:noProof/>
                <w:spacing w:val="-10"/>
                <w:kern w:val="28"/>
                <w:lang w:eastAsia="nl-NL"/>
              </w:rPr>
              <w:t>Beginkenmerkenlijst t.b.v  het signaleren van een ontwikkelingsvoorsprong</w:t>
            </w:r>
            <w:r w:rsidR="00A712E4">
              <w:rPr>
                <w:noProof/>
                <w:webHidden/>
              </w:rPr>
              <w:tab/>
            </w:r>
            <w:r w:rsidR="00A712E4">
              <w:rPr>
                <w:noProof/>
                <w:webHidden/>
              </w:rPr>
              <w:fldChar w:fldCharType="begin"/>
            </w:r>
            <w:r w:rsidR="00A712E4">
              <w:rPr>
                <w:noProof/>
                <w:webHidden/>
              </w:rPr>
              <w:instrText xml:space="preserve"> PAGEREF _Toc527962747 \h </w:instrText>
            </w:r>
            <w:r w:rsidR="00A712E4">
              <w:rPr>
                <w:noProof/>
                <w:webHidden/>
              </w:rPr>
            </w:r>
            <w:r w:rsidR="00A712E4">
              <w:rPr>
                <w:noProof/>
                <w:webHidden/>
              </w:rPr>
              <w:fldChar w:fldCharType="separate"/>
            </w:r>
            <w:r w:rsidR="00E21B59">
              <w:rPr>
                <w:noProof/>
                <w:webHidden/>
              </w:rPr>
              <w:t>3</w:t>
            </w:r>
            <w:r w:rsidR="00A712E4">
              <w:rPr>
                <w:noProof/>
                <w:webHidden/>
              </w:rPr>
              <w:fldChar w:fldCharType="end"/>
            </w:r>
          </w:hyperlink>
        </w:p>
        <w:p w14:paraId="4DAFDA49" w14:textId="77777777" w:rsidR="00A712E4" w:rsidRDefault="000F22BF">
          <w:pPr>
            <w:pStyle w:val="Inhopg1"/>
            <w:tabs>
              <w:tab w:val="right" w:leader="dot" w:pos="9062"/>
            </w:tabs>
            <w:rPr>
              <w:rFonts w:eastAsiaTheme="minorEastAsia"/>
              <w:noProof/>
              <w:lang w:eastAsia="nl-NL"/>
            </w:rPr>
          </w:pPr>
          <w:hyperlink w:anchor="_Toc527962748" w:history="1">
            <w:r w:rsidR="00A712E4" w:rsidRPr="00967646">
              <w:rPr>
                <w:rStyle w:val="Hyperlink"/>
                <w:noProof/>
              </w:rPr>
              <w:t>Kenmerkenlijst talentontwikkeling met ‘doorvragen’ voor school.</w:t>
            </w:r>
            <w:r w:rsidR="00A712E4">
              <w:rPr>
                <w:noProof/>
                <w:webHidden/>
              </w:rPr>
              <w:tab/>
            </w:r>
            <w:r w:rsidR="00A712E4">
              <w:rPr>
                <w:noProof/>
                <w:webHidden/>
              </w:rPr>
              <w:fldChar w:fldCharType="begin"/>
            </w:r>
            <w:r w:rsidR="00A712E4">
              <w:rPr>
                <w:noProof/>
                <w:webHidden/>
              </w:rPr>
              <w:instrText xml:space="preserve"> PAGEREF _Toc527962748 \h </w:instrText>
            </w:r>
            <w:r w:rsidR="00A712E4">
              <w:rPr>
                <w:noProof/>
                <w:webHidden/>
              </w:rPr>
            </w:r>
            <w:r w:rsidR="00A712E4">
              <w:rPr>
                <w:noProof/>
                <w:webHidden/>
              </w:rPr>
              <w:fldChar w:fldCharType="separate"/>
            </w:r>
            <w:r w:rsidR="00E21B59">
              <w:rPr>
                <w:noProof/>
                <w:webHidden/>
              </w:rPr>
              <w:t>10</w:t>
            </w:r>
            <w:r w:rsidR="00A712E4">
              <w:rPr>
                <w:noProof/>
                <w:webHidden/>
              </w:rPr>
              <w:fldChar w:fldCharType="end"/>
            </w:r>
          </w:hyperlink>
        </w:p>
        <w:p w14:paraId="6E55F9A9" w14:textId="77777777" w:rsidR="00F36DBD" w:rsidRDefault="00F36DBD">
          <w:r>
            <w:rPr>
              <w:b/>
              <w:bCs/>
            </w:rPr>
            <w:fldChar w:fldCharType="end"/>
          </w:r>
        </w:p>
      </w:sdtContent>
    </w:sdt>
    <w:p w14:paraId="7357ABBF" w14:textId="77777777" w:rsidR="00F36DBD" w:rsidRDefault="00F36DBD"/>
    <w:p w14:paraId="0564B933" w14:textId="77777777" w:rsidR="00402B90" w:rsidRDefault="00402B90"/>
    <w:p w14:paraId="042181EB" w14:textId="77777777" w:rsidR="00402B90" w:rsidRDefault="00402B90"/>
    <w:p w14:paraId="1481C42E" w14:textId="77777777" w:rsidR="00402B90" w:rsidRDefault="00402B90"/>
    <w:p w14:paraId="514FC7D7" w14:textId="77777777" w:rsidR="00E37545" w:rsidRDefault="00E37545" w:rsidP="00E37545">
      <w:pPr>
        <w:pStyle w:val="Kop1"/>
      </w:pPr>
      <w:bookmarkStart w:id="0" w:name="_Toc527962745"/>
      <w:r>
        <w:t>Voorwoord</w:t>
      </w:r>
      <w:bookmarkEnd w:id="0"/>
    </w:p>
    <w:p w14:paraId="7CB2669B" w14:textId="77777777" w:rsidR="00E37545" w:rsidRDefault="00E37545" w:rsidP="00E37545">
      <w:r>
        <w:t xml:space="preserve">In Nijmegen wordt de </w:t>
      </w:r>
      <w:r w:rsidR="00A712E4">
        <w:t>lijst Alle K</w:t>
      </w:r>
      <w:r>
        <w:t>inder</w:t>
      </w:r>
      <w:r w:rsidR="00A712E4">
        <w:t>en In B</w:t>
      </w:r>
      <w:r>
        <w:t>eeld (de AKIB) ingevuld voor peuters die de overstap maken naar de basisschool. Deze ijst voldoet voor een grote groep leerlingen</w:t>
      </w:r>
      <w:r w:rsidR="00A712E4">
        <w:t>, maar niet voor allemaal</w:t>
      </w:r>
      <w:r>
        <w:t>. Voor leerlingen met een ontwikkelingsvoorsprong is het belang</w:t>
      </w:r>
      <w:r w:rsidR="00A712E4">
        <w:t>rijk om meer informatie in beeld te krijgen,</w:t>
      </w:r>
      <w:r>
        <w:t xml:space="preserve"> voordat de leerlingen op school starten</w:t>
      </w:r>
      <w:r w:rsidR="00A712E4">
        <w:t xml:space="preserve">. Veel peuters passen zich erg snel aan op school, waardoor het lastig kan zijn voor school om de ontwikkelingsvoorsprong te zien. </w:t>
      </w:r>
      <w:r>
        <w:t>Daarvoor is deze vragenlijst.</w:t>
      </w:r>
    </w:p>
    <w:p w14:paraId="631750E7" w14:textId="77777777" w:rsidR="00A712E4" w:rsidRDefault="00E37545" w:rsidP="00E37545">
      <w:r>
        <w:t xml:space="preserve">In dit schrijven vindt u een brief met uitleg en de vragenlijst voor de ouders. </w:t>
      </w:r>
      <w:r w:rsidR="00A712E4">
        <w:t xml:space="preserve">Daarna de kenmerkenlijst voor het doorvragen tijdens het </w:t>
      </w:r>
      <w:r w:rsidR="00402B90">
        <w:t>intakegesprek</w:t>
      </w:r>
      <w:r w:rsidR="00A712E4">
        <w:t xml:space="preserve">. </w:t>
      </w:r>
    </w:p>
    <w:p w14:paraId="10878CDB" w14:textId="77777777" w:rsidR="00A712E4" w:rsidRDefault="00A712E4" w:rsidP="00E37545"/>
    <w:p w14:paraId="3B33665B" w14:textId="77777777" w:rsidR="00A712E4" w:rsidRDefault="00A712E4" w:rsidP="00E37545">
      <w:r>
        <w:t>Voorbeeld voor een tijdpad.</w:t>
      </w:r>
    </w:p>
    <w:p w14:paraId="3DEA7EC2" w14:textId="77777777" w:rsidR="00A712E4" w:rsidRDefault="00A712E4" w:rsidP="00A712E4">
      <w:pPr>
        <w:pStyle w:val="Lijstalinea"/>
        <w:numPr>
          <w:ilvl w:val="0"/>
          <w:numId w:val="3"/>
        </w:numPr>
      </w:pPr>
      <w:r>
        <w:t>Acht weken voor de start wordt de ingevulde AKIB bij de school aangeleverd</w:t>
      </w:r>
    </w:p>
    <w:p w14:paraId="680DC02D" w14:textId="77777777" w:rsidR="00A712E4" w:rsidRDefault="00A712E4" w:rsidP="00A712E4">
      <w:pPr>
        <w:pStyle w:val="Lijstalinea"/>
        <w:numPr>
          <w:ilvl w:val="0"/>
          <w:numId w:val="3"/>
        </w:numPr>
      </w:pPr>
      <w:r>
        <w:t>School bekijkt of de beginkenmerkenlijst t.b.v. signaleren ontwikkelingsvoorsprong aan ouders wordt gegeven</w:t>
      </w:r>
    </w:p>
    <w:p w14:paraId="7292672B" w14:textId="77777777" w:rsidR="00E21B59" w:rsidRDefault="00A712E4" w:rsidP="00E21B59">
      <w:pPr>
        <w:pStyle w:val="Lijstalinea"/>
        <w:numPr>
          <w:ilvl w:val="0"/>
          <w:numId w:val="3"/>
        </w:numPr>
      </w:pPr>
      <w:r>
        <w:t>Er wordt een gesprek g</w:t>
      </w:r>
      <w:r w:rsidR="00E21B59">
        <w:t>epland voor ‘doorvragen’ door school</w:t>
      </w:r>
    </w:p>
    <w:p w14:paraId="758CE13E" w14:textId="77777777" w:rsidR="00A712E4" w:rsidRDefault="00A712E4" w:rsidP="00A712E4"/>
    <w:p w14:paraId="38A9F4D8" w14:textId="77777777" w:rsidR="00A712E4" w:rsidRDefault="00A712E4" w:rsidP="00A712E4">
      <w:r>
        <w:t>N.B. Wanneer er nieuwe AKIB-lijsten worden gedrukt worden deze vragen meegenomen in de lijst.</w:t>
      </w:r>
    </w:p>
    <w:p w14:paraId="6B22DCE8" w14:textId="77777777" w:rsidR="00F36DBD" w:rsidRDefault="00F36DBD" w:rsidP="00E37545">
      <w:r>
        <w:br w:type="page"/>
      </w:r>
    </w:p>
    <w:sdt>
      <w:sdtPr>
        <w:id w:val="-872305783"/>
        <w:docPartObj>
          <w:docPartGallery w:val="Cover Pages"/>
          <w:docPartUnique/>
        </w:docPartObj>
      </w:sdtPr>
      <w:sdtEndPr>
        <w:rPr>
          <w:rFonts w:cs="Arial"/>
          <w:b/>
        </w:rPr>
      </w:sdtEndPr>
      <w:sdtContent>
        <w:p w14:paraId="33819356" w14:textId="77777777" w:rsidR="00905B8F" w:rsidRDefault="00905B8F">
          <w:pPr>
            <w:rPr>
              <w:color w:val="44546A" w:themeColor="text2"/>
            </w:rPr>
          </w:pPr>
        </w:p>
        <w:p w14:paraId="0CFE292E" w14:textId="77777777" w:rsidR="00142E34" w:rsidRPr="006F5755" w:rsidRDefault="00142E34" w:rsidP="00905B8F">
          <w:pPr>
            <w:rPr>
              <w:bCs/>
              <w:color w:val="44546A" w:themeColor="text2"/>
              <w:sz w:val="32"/>
              <w:szCs w:val="32"/>
            </w:rPr>
          </w:pPr>
        </w:p>
        <w:p w14:paraId="0D7E8283" w14:textId="77777777" w:rsidR="00905B8F" w:rsidRPr="00EA379A" w:rsidRDefault="00905B8F" w:rsidP="00905B8F">
          <w:pPr>
            <w:rPr>
              <w:color w:val="44546A" w:themeColor="text2"/>
              <w:sz w:val="32"/>
              <w:szCs w:val="32"/>
            </w:rPr>
          </w:pPr>
          <w:bookmarkStart w:id="1" w:name="_Toc527962746"/>
          <w:r w:rsidRPr="00F36DBD">
            <w:rPr>
              <w:rStyle w:val="Kop1Char"/>
            </w:rPr>
            <w:t>De beginkenmerken van uw kind</w:t>
          </w:r>
          <w:bookmarkEnd w:id="1"/>
          <w:r w:rsidR="008808F9">
            <w:rPr>
              <w:b/>
              <w:bCs/>
              <w:color w:val="44546A" w:themeColor="text2"/>
              <w:sz w:val="32"/>
              <w:szCs w:val="32"/>
            </w:rPr>
            <w:t xml:space="preserve">                    </w:t>
          </w:r>
          <w:r w:rsidR="008808F9">
            <w:rPr>
              <w:noProof/>
              <w:color w:val="44546A" w:themeColor="text2"/>
              <w:sz w:val="32"/>
              <w:szCs w:val="32"/>
              <w:lang w:eastAsia="nl-NL"/>
            </w:rPr>
            <w:drawing>
              <wp:inline distT="0" distB="0" distL="0" distR="0" wp14:anchorId="3FC2648F" wp14:editId="1F988BD5">
                <wp:extent cx="1912012" cy="63398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omenland.png"/>
                        <pic:cNvPicPr/>
                      </pic:nvPicPr>
                      <pic:blipFill>
                        <a:blip r:embed="rId15">
                          <a:extLst>
                            <a:ext uri="{28A0092B-C50C-407E-A947-70E740481C1C}">
                              <a14:useLocalDpi xmlns:a14="http://schemas.microsoft.com/office/drawing/2010/main" val="0"/>
                            </a:ext>
                          </a:extLst>
                        </a:blip>
                        <a:stretch>
                          <a:fillRect/>
                        </a:stretch>
                      </pic:blipFill>
                      <pic:spPr>
                        <a:xfrm>
                          <a:off x="0" y="0"/>
                          <a:ext cx="1953271" cy="647664"/>
                        </a:xfrm>
                        <a:prstGeom prst="rect">
                          <a:avLst/>
                        </a:prstGeom>
                      </pic:spPr>
                    </pic:pic>
                  </a:graphicData>
                </a:graphic>
              </wp:inline>
            </w:drawing>
          </w:r>
        </w:p>
        <w:p w14:paraId="496182ED" w14:textId="77777777" w:rsidR="00905B8F" w:rsidRDefault="00905B8F" w:rsidP="00905B8F">
          <w:pPr>
            <w:rPr>
              <w:b/>
              <w:bCs/>
              <w:sz w:val="18"/>
              <w:szCs w:val="18"/>
            </w:rPr>
          </w:pPr>
        </w:p>
        <w:p w14:paraId="3CE8A5CD" w14:textId="77777777" w:rsidR="00B467D0" w:rsidRDefault="00B467D0" w:rsidP="00905B8F">
          <w:pPr>
            <w:rPr>
              <w:bCs/>
              <w:color w:val="44546A" w:themeColor="text2"/>
              <w:sz w:val="28"/>
              <w:szCs w:val="28"/>
            </w:rPr>
          </w:pPr>
        </w:p>
        <w:p w14:paraId="442D6BEF" w14:textId="77777777" w:rsidR="00B467D0" w:rsidRDefault="00B467D0" w:rsidP="00905B8F">
          <w:pPr>
            <w:rPr>
              <w:bCs/>
              <w:color w:val="44546A" w:themeColor="text2"/>
              <w:sz w:val="28"/>
              <w:szCs w:val="28"/>
            </w:rPr>
          </w:pPr>
        </w:p>
        <w:p w14:paraId="1D928E16" w14:textId="77777777" w:rsidR="00905B8F" w:rsidRPr="00905B8F" w:rsidRDefault="00905B8F" w:rsidP="00905B8F">
          <w:pPr>
            <w:rPr>
              <w:bCs/>
              <w:color w:val="44546A" w:themeColor="text2"/>
              <w:sz w:val="28"/>
              <w:szCs w:val="28"/>
            </w:rPr>
          </w:pPr>
          <w:r w:rsidRPr="00905B8F">
            <w:rPr>
              <w:bCs/>
              <w:color w:val="44546A" w:themeColor="text2"/>
              <w:sz w:val="28"/>
              <w:szCs w:val="28"/>
            </w:rPr>
            <w:t>Beste ouder</w:t>
          </w:r>
          <w:r w:rsidR="00B467D0">
            <w:rPr>
              <w:bCs/>
              <w:color w:val="44546A" w:themeColor="text2"/>
              <w:sz w:val="28"/>
              <w:szCs w:val="28"/>
            </w:rPr>
            <w:t>(</w:t>
          </w:r>
          <w:r w:rsidRPr="00905B8F">
            <w:rPr>
              <w:bCs/>
              <w:color w:val="44546A" w:themeColor="text2"/>
              <w:sz w:val="28"/>
              <w:szCs w:val="28"/>
            </w:rPr>
            <w:t>s</w:t>
          </w:r>
          <w:r w:rsidR="00B467D0">
            <w:rPr>
              <w:bCs/>
              <w:color w:val="44546A" w:themeColor="text2"/>
              <w:sz w:val="28"/>
              <w:szCs w:val="28"/>
            </w:rPr>
            <w:t>)/verzorger(s)</w:t>
          </w:r>
          <w:r w:rsidRPr="00905B8F">
            <w:rPr>
              <w:bCs/>
              <w:color w:val="44546A" w:themeColor="text2"/>
              <w:sz w:val="28"/>
              <w:szCs w:val="28"/>
            </w:rPr>
            <w:t>,</w:t>
          </w:r>
        </w:p>
        <w:p w14:paraId="1A61A8CD" w14:textId="77777777" w:rsidR="00142E34" w:rsidRDefault="00142E34" w:rsidP="00905B8F">
          <w:pPr>
            <w:rPr>
              <w:bCs/>
              <w:color w:val="44546A" w:themeColor="text2"/>
              <w:sz w:val="28"/>
              <w:szCs w:val="28"/>
            </w:rPr>
          </w:pPr>
        </w:p>
        <w:p w14:paraId="2F958CE7" w14:textId="77777777" w:rsidR="007B1BE7" w:rsidRDefault="008808F9" w:rsidP="00905B8F">
          <w:pPr>
            <w:rPr>
              <w:bCs/>
              <w:color w:val="44546A" w:themeColor="text2"/>
              <w:sz w:val="28"/>
              <w:szCs w:val="28"/>
            </w:rPr>
          </w:pPr>
          <w:r>
            <w:rPr>
              <w:bCs/>
              <w:color w:val="44546A" w:themeColor="text2"/>
              <w:sz w:val="28"/>
              <w:szCs w:val="28"/>
            </w:rPr>
            <w:t>Voor u ligt de begin</w:t>
          </w:r>
          <w:r w:rsidR="007B1BE7">
            <w:rPr>
              <w:bCs/>
              <w:color w:val="44546A" w:themeColor="text2"/>
              <w:sz w:val="28"/>
              <w:szCs w:val="28"/>
            </w:rPr>
            <w:t xml:space="preserve">kenmerkenlijst </w:t>
          </w:r>
          <w:r w:rsidR="00402B90">
            <w:rPr>
              <w:bCs/>
              <w:color w:val="44546A" w:themeColor="text2"/>
              <w:sz w:val="28"/>
              <w:szCs w:val="28"/>
            </w:rPr>
            <w:t>t.b.v.</w:t>
          </w:r>
          <w:r w:rsidR="007B1BE7">
            <w:rPr>
              <w:bCs/>
              <w:color w:val="44546A" w:themeColor="text2"/>
              <w:sz w:val="28"/>
              <w:szCs w:val="28"/>
            </w:rPr>
            <w:t xml:space="preserve"> het signaleren van een ontwikkelingsvoorsprong</w:t>
          </w:r>
          <w:r>
            <w:rPr>
              <w:bCs/>
              <w:color w:val="44546A" w:themeColor="text2"/>
              <w:sz w:val="28"/>
              <w:szCs w:val="28"/>
            </w:rPr>
            <w:t>.</w:t>
          </w:r>
        </w:p>
        <w:p w14:paraId="174B37E3" w14:textId="77777777" w:rsidR="00EA379A" w:rsidRPr="00142E34" w:rsidRDefault="00905B8F" w:rsidP="00905B8F">
          <w:pPr>
            <w:rPr>
              <w:color w:val="44546A" w:themeColor="text2"/>
              <w:sz w:val="28"/>
              <w:szCs w:val="28"/>
            </w:rPr>
          </w:pPr>
          <w:r w:rsidRPr="00905B8F">
            <w:rPr>
              <w:bCs/>
              <w:color w:val="44546A" w:themeColor="text2"/>
              <w:sz w:val="28"/>
              <w:szCs w:val="28"/>
            </w:rPr>
            <w:t>Waarom krijgt u deze vragenlijst</w:t>
          </w:r>
          <w:r w:rsidR="008808F9">
            <w:rPr>
              <w:bCs/>
              <w:color w:val="44546A" w:themeColor="text2"/>
              <w:sz w:val="28"/>
              <w:szCs w:val="28"/>
            </w:rPr>
            <w:t>?</w:t>
          </w:r>
          <w:r>
            <w:rPr>
              <w:bCs/>
              <w:color w:val="44546A" w:themeColor="text2"/>
              <w:sz w:val="28"/>
              <w:szCs w:val="28"/>
            </w:rPr>
            <w:t xml:space="preserve"> </w:t>
          </w:r>
          <w:r w:rsidRPr="00905B8F">
            <w:rPr>
              <w:color w:val="44546A" w:themeColor="text2"/>
              <w:sz w:val="28"/>
              <w:szCs w:val="28"/>
            </w:rPr>
            <w:t>U heeft voor de overgang naar de basisschool de vragenlijst “Alle kinderen in beeld</w:t>
          </w:r>
          <w:r w:rsidR="007B1BE7">
            <w:rPr>
              <w:color w:val="44546A" w:themeColor="text2"/>
              <w:sz w:val="28"/>
              <w:szCs w:val="28"/>
            </w:rPr>
            <w:t xml:space="preserve"> (AKIB)</w:t>
          </w:r>
          <w:r w:rsidRPr="00905B8F">
            <w:rPr>
              <w:color w:val="44546A" w:themeColor="text2"/>
              <w:sz w:val="28"/>
              <w:szCs w:val="28"/>
            </w:rPr>
            <w:t xml:space="preserve">” ingevuld. </w:t>
          </w:r>
          <w:r w:rsidR="00142E34">
            <w:rPr>
              <w:color w:val="44546A" w:themeColor="text2"/>
              <w:sz w:val="28"/>
              <w:szCs w:val="28"/>
            </w:rPr>
            <w:t xml:space="preserve">                                                               </w:t>
          </w:r>
          <w:r w:rsidRPr="00905B8F">
            <w:rPr>
              <w:color w:val="44546A" w:themeColor="text2"/>
              <w:sz w:val="28"/>
              <w:szCs w:val="28"/>
            </w:rPr>
            <w:t>In deze vragenlijst</w:t>
          </w:r>
          <w:r w:rsidR="00B467D0">
            <w:rPr>
              <w:color w:val="44546A" w:themeColor="text2"/>
              <w:sz w:val="28"/>
              <w:szCs w:val="28"/>
            </w:rPr>
            <w:t>en heeft u en/of de pedagogisch</w:t>
          </w:r>
          <w:r w:rsidRPr="00905B8F">
            <w:rPr>
              <w:color w:val="44546A" w:themeColor="text2"/>
              <w:sz w:val="28"/>
              <w:szCs w:val="28"/>
            </w:rPr>
            <w:t xml:space="preserve"> medewerker aangegeven dat uw kind op een aantal gebieden al (iets) meer laat zien dan leeftijdgenoten. Om deze reden willen wij u vragen de vragenlijst van </w:t>
          </w:r>
          <w:r w:rsidR="00402B90" w:rsidRPr="00905B8F">
            <w:rPr>
              <w:color w:val="44546A" w:themeColor="text2"/>
              <w:sz w:val="28"/>
              <w:szCs w:val="28"/>
            </w:rPr>
            <w:t>Mooij/</w:t>
          </w:r>
          <w:r w:rsidRPr="00905B8F">
            <w:rPr>
              <w:color w:val="44546A" w:themeColor="text2"/>
              <w:sz w:val="28"/>
              <w:szCs w:val="28"/>
            </w:rPr>
            <w:t xml:space="preserve"> Smeets in te vullen. </w:t>
          </w:r>
          <w:r w:rsidR="008808F9">
            <w:rPr>
              <w:color w:val="44546A" w:themeColor="text2"/>
              <w:sz w:val="28"/>
              <w:szCs w:val="28"/>
            </w:rPr>
            <w:t xml:space="preserve">                                                             </w:t>
          </w:r>
          <w:r w:rsidR="00142E34">
            <w:rPr>
              <w:color w:val="44546A" w:themeColor="text2"/>
              <w:sz w:val="28"/>
              <w:szCs w:val="28"/>
            </w:rPr>
            <w:t xml:space="preserve">                                                                   </w:t>
          </w:r>
          <w:r w:rsidRPr="00905B8F">
            <w:rPr>
              <w:color w:val="44546A" w:themeColor="text2"/>
              <w:sz w:val="28"/>
              <w:szCs w:val="28"/>
            </w:rPr>
            <w:t xml:space="preserve">Op basis van deze lijst kunnen we samen vaststellen of er mogelijk sprake is van een ontwikkelingsvoorsprong bij uw kind. Om een passend aanbod te kunnen verzorgen, is het belangrijk dit zo vroeg mogelijk te signaleren. </w:t>
          </w:r>
          <w:r w:rsidR="008808F9">
            <w:rPr>
              <w:color w:val="44546A" w:themeColor="text2"/>
              <w:sz w:val="28"/>
              <w:szCs w:val="28"/>
            </w:rPr>
            <w:t xml:space="preserve">                         </w:t>
          </w:r>
          <w:r w:rsidR="00EA379A">
            <w:rPr>
              <w:color w:val="44546A" w:themeColor="text2"/>
              <w:sz w:val="28"/>
              <w:szCs w:val="28"/>
            </w:rPr>
            <w:t>Het belang van uw kind staat hierbij voorop!</w:t>
          </w:r>
        </w:p>
        <w:p w14:paraId="3BABBB42" w14:textId="77777777" w:rsidR="00EA379A" w:rsidRDefault="00EA379A" w:rsidP="006F5755">
          <w:pPr>
            <w:rPr>
              <w:color w:val="44546A" w:themeColor="text2"/>
              <w:sz w:val="28"/>
              <w:szCs w:val="28"/>
            </w:rPr>
          </w:pPr>
        </w:p>
        <w:p w14:paraId="463BAADE" w14:textId="77777777" w:rsidR="00EA379A" w:rsidRDefault="00EA379A" w:rsidP="00905B8F">
          <w:pPr>
            <w:rPr>
              <w:color w:val="44546A" w:themeColor="text2"/>
              <w:sz w:val="28"/>
              <w:szCs w:val="28"/>
            </w:rPr>
          </w:pPr>
          <w:r>
            <w:rPr>
              <w:color w:val="44546A" w:themeColor="text2"/>
              <w:sz w:val="28"/>
              <w:szCs w:val="28"/>
            </w:rPr>
            <w:t>Hartelijke groet,</w:t>
          </w:r>
        </w:p>
        <w:p w14:paraId="7A16E2F5" w14:textId="77777777" w:rsidR="008808F9" w:rsidRDefault="008808F9" w:rsidP="00905B8F">
          <w:pPr>
            <w:rPr>
              <w:color w:val="44546A" w:themeColor="text2"/>
              <w:sz w:val="28"/>
              <w:szCs w:val="28"/>
            </w:rPr>
          </w:pPr>
          <w:r>
            <w:rPr>
              <w:color w:val="44546A" w:themeColor="text2"/>
              <w:sz w:val="28"/>
              <w:szCs w:val="28"/>
            </w:rPr>
            <w:t>Naam school:</w:t>
          </w:r>
        </w:p>
        <w:p w14:paraId="5B0DC8D0" w14:textId="77777777" w:rsidR="008808F9" w:rsidRDefault="008808F9" w:rsidP="00905B8F">
          <w:pPr>
            <w:rPr>
              <w:color w:val="44546A" w:themeColor="text2"/>
              <w:sz w:val="28"/>
              <w:szCs w:val="28"/>
            </w:rPr>
          </w:pPr>
        </w:p>
        <w:p w14:paraId="3ADDBE7C" w14:textId="77777777" w:rsidR="008808F9" w:rsidRDefault="008808F9" w:rsidP="00905B8F">
          <w:pPr>
            <w:rPr>
              <w:color w:val="44546A" w:themeColor="text2"/>
              <w:sz w:val="28"/>
              <w:szCs w:val="28"/>
            </w:rPr>
          </w:pPr>
        </w:p>
        <w:p w14:paraId="67E17C9A" w14:textId="77777777" w:rsidR="00EA379A" w:rsidRPr="00905B8F" w:rsidRDefault="00EA379A" w:rsidP="00905B8F">
          <w:pPr>
            <w:rPr>
              <w:bCs/>
              <w:color w:val="44546A" w:themeColor="text2"/>
              <w:sz w:val="28"/>
              <w:szCs w:val="28"/>
            </w:rPr>
          </w:pPr>
        </w:p>
        <w:p w14:paraId="50760CD1" w14:textId="77777777" w:rsidR="00905B8F" w:rsidRDefault="00905B8F" w:rsidP="00905B8F">
          <w:pPr>
            <w:rPr>
              <w:rFonts w:ascii="Century Gothic" w:hAnsi="Century Gothic"/>
            </w:rPr>
          </w:pPr>
        </w:p>
        <w:p w14:paraId="5BD684D7" w14:textId="77777777" w:rsidR="00905B8F" w:rsidRDefault="00905B8F"/>
        <w:p w14:paraId="4FB320EB" w14:textId="77777777" w:rsidR="00905B8F" w:rsidRDefault="00905B8F">
          <w:r>
            <w:br w:type="page"/>
          </w:r>
        </w:p>
        <w:p w14:paraId="2602B808" w14:textId="77777777" w:rsidR="00905B8F" w:rsidRDefault="00905B8F"/>
        <w:p w14:paraId="515ACA85" w14:textId="77777777" w:rsidR="00905B8F" w:rsidRDefault="00905B8F"/>
        <w:p w14:paraId="23183253" w14:textId="77777777" w:rsidR="002108C6" w:rsidRDefault="002108C6">
          <w:r>
            <w:rPr>
              <w:noProof/>
              <w:lang w:eastAsia="nl-NL"/>
            </w:rPr>
            <mc:AlternateContent>
              <mc:Choice Requires="wps">
                <w:drawing>
                  <wp:anchor distT="0" distB="0" distL="114300" distR="114300" simplePos="0" relativeHeight="251674624" behindDoc="0" locked="0" layoutInCell="1" allowOverlap="1" wp14:anchorId="3A39219A" wp14:editId="3CCAE5C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bookmarkStart w:id="2" w:name="_Toc527962747"/>
                              <w:p w14:paraId="37A4D54A" w14:textId="77777777" w:rsidR="00F36DBD" w:rsidRPr="007B1BE7" w:rsidRDefault="000F22BF" w:rsidP="00E37545">
                                <w:pPr>
                                  <w:pStyle w:val="Titel"/>
                                  <w:jc w:val="center"/>
                                  <w:rPr>
                                    <w:b/>
                                    <w:caps/>
                                    <w:color w:val="44546A" w:themeColor="text2"/>
                                    <w:sz w:val="40"/>
                                    <w:szCs w:val="40"/>
                                  </w:rPr>
                                </w:pPr>
                                <w:sdt>
                                  <w:sdtPr>
                                    <w:rPr>
                                      <w:rStyle w:val="Kop1Char"/>
                                      <w:sz w:val="52"/>
                                      <w:szCs w:val="52"/>
                                    </w:rPr>
                                    <w:alias w:val="Titel"/>
                                    <w:id w:val="657887043"/>
                                    <w:dataBinding w:prefixMappings="xmlns:ns0='http://schemas.openxmlformats.org/package/2006/metadata/core-properties' xmlns:ns1='http://purl.org/dc/elements/1.1/'" w:xpath="/ns0:coreProperties[1]/ns1:title[1]" w:storeItemID="{6C3C8BC8-F283-45AE-878A-BAB7291924A1}"/>
                                    <w:text/>
                                  </w:sdtPr>
                                  <w:sdtEndPr>
                                    <w:rPr>
                                      <w:rStyle w:val="Kop1Char"/>
                                    </w:rPr>
                                  </w:sdtEndPr>
                                  <w:sdtContent>
                                    <w:r w:rsidR="00E37545">
                                      <w:rPr>
                                        <w:rStyle w:val="Kop1Char"/>
                                        <w:sz w:val="52"/>
                                        <w:szCs w:val="52"/>
                                      </w:rPr>
                                      <w:t>B</w:t>
                                    </w:r>
                                    <w:r w:rsidR="00F36DBD" w:rsidRPr="00E37545">
                                      <w:rPr>
                                        <w:rStyle w:val="Kop1Char"/>
                                        <w:sz w:val="52"/>
                                        <w:szCs w:val="52"/>
                                      </w:rPr>
                                      <w:t xml:space="preserve">eginkenmerkenlijst </w:t>
                                    </w:r>
                                    <w:proofErr w:type="spellStart"/>
                                    <w:r w:rsidR="00F36DBD" w:rsidRPr="00E37545">
                                      <w:rPr>
                                        <w:rStyle w:val="Kop1Char"/>
                                        <w:sz w:val="52"/>
                                        <w:szCs w:val="52"/>
                                      </w:rPr>
                                      <w:t>t.b.v</w:t>
                                    </w:r>
                                    <w:proofErr w:type="spellEnd"/>
                                    <w:r w:rsidR="00F36DBD" w:rsidRPr="00E37545">
                                      <w:rPr>
                                        <w:rStyle w:val="Kop1Char"/>
                                        <w:sz w:val="52"/>
                                        <w:szCs w:val="52"/>
                                      </w:rPr>
                                      <w:t xml:space="preserve">  het signaleren van een ontwikkelingsvoorsprong</w:t>
                                    </w:r>
                                  </w:sdtContent>
                                </w:sdt>
                                <w:bookmarkEnd w:id="2"/>
                              </w:p>
                              <w:p w14:paraId="499737A6" w14:textId="77777777" w:rsidR="00F36DBD" w:rsidRDefault="00F36DBD" w:rsidP="00C41E18">
                                <w:pPr>
                                  <w:keepNext/>
                                  <w:spacing w:before="240"/>
                                  <w:ind w:left="720"/>
                                  <w:jc w:val="right"/>
                                </w:pPr>
                                <w:r w:rsidRPr="00C41E18">
                                  <w:rPr>
                                    <w:caps/>
                                    <w:noProof/>
                                    <w:color w:val="FFFFFF" w:themeColor="background1"/>
                                    <w:sz w:val="80"/>
                                    <w:szCs w:val="80"/>
                                    <w:lang w:eastAsia="nl-NL"/>
                                  </w:rPr>
                                  <w:drawing>
                                    <wp:inline distT="0" distB="0" distL="0" distR="0" wp14:anchorId="420151CD" wp14:editId="47ABED54">
                                      <wp:extent cx="1998718" cy="1834515"/>
                                      <wp:effectExtent l="0" t="0" r="1905" b="0"/>
                                      <wp:docPr id="17" name="Afbeelding 17" descr="C:\Users\TEMP.CONEXUS.008\AppData\Local\Microsoft\Windows\Temporary Internet Files\Content.Outlook\8XZSNNC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CONEXUS.008\AppData\Local\Microsoft\Windows\Temporary Internet Files\Content.Outlook\8XZSNNCG\file-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 t="7590" r="-43" b="39448"/>
                                              <a:stretch/>
                                            </pic:blipFill>
                                            <pic:spPr bwMode="auto">
                                              <a:xfrm>
                                                <a:off x="0" y="0"/>
                                                <a:ext cx="2056499" cy="1887549"/>
                                              </a:xfrm>
                                              <a:prstGeom prst="rect">
                                                <a:avLst/>
                                              </a:prstGeom>
                                              <a:noFill/>
                                              <a:ln>
                                                <a:noFill/>
                                              </a:ln>
                                              <a:extLst>
                                                <a:ext uri="{53640926-AAD7-44D8-BBD7-CCE9431645EC}">
                                                  <a14:shadowObscured xmlns:a14="http://schemas.microsoft.com/office/drawing/2010/main"/>
                                                </a:ext>
                                              </a:extLst>
                                            </pic:spPr>
                                          </pic:pic>
                                        </a:graphicData>
                                      </a:graphic>
                                    </wp:inline>
                                  </w:drawing>
                                </w:r>
                              </w:p>
                              <w:p w14:paraId="493EA4E2" w14:textId="77777777" w:rsidR="00F36DBD" w:rsidRPr="00C41E18" w:rsidRDefault="00F36DBD" w:rsidP="00C41E18">
                                <w:pPr>
                                  <w:pStyle w:val="Bijschrift"/>
                                  <w:jc w:val="right"/>
                                  <w:rPr>
                                    <w:sz w:val="16"/>
                                    <w:szCs w:val="16"/>
                                  </w:rPr>
                                </w:pPr>
                                <w:r>
                                  <w:rPr>
                                    <w:sz w:val="16"/>
                                    <w:szCs w:val="16"/>
                                  </w:rPr>
                                  <w:t xml:space="preserve">bron: </w:t>
                                </w:r>
                                <w:proofErr w:type="spellStart"/>
                                <w:r>
                                  <w:rPr>
                                    <w:sz w:val="16"/>
                                    <w:szCs w:val="16"/>
                                  </w:rPr>
                                  <w:t>Frenk</w:t>
                                </w:r>
                                <w:proofErr w:type="spellEnd"/>
                                <w:r w:rsidRPr="00C41E18">
                                  <w:rPr>
                                    <w:sz w:val="16"/>
                                    <w:szCs w:val="16"/>
                                  </w:rPr>
                                  <w:t>,</w:t>
                                </w:r>
                                <w:r>
                                  <w:rPr>
                                    <w:sz w:val="16"/>
                                    <w:szCs w:val="16"/>
                                  </w:rPr>
                                  <w:t xml:space="preserve"> </w:t>
                                </w:r>
                                <w:r w:rsidRPr="00C41E18">
                                  <w:rPr>
                                    <w:sz w:val="16"/>
                                    <w:szCs w:val="16"/>
                                  </w:rPr>
                                  <w:t xml:space="preserve">2018 </w:t>
                                </w:r>
                              </w:p>
                              <w:p w14:paraId="03485A2E" w14:textId="77777777" w:rsidR="00F36DBD" w:rsidRDefault="00F36DBD">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A39219A" id="Rechthoek 16" o:spid="_x0000_s1026" style="position:absolute;margin-left:0;margin-top:0;width:422.3pt;height:760.1pt;z-index:25167462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" fillcolor="#5b9bd5 [3204]" stroked="f">
                    <v:textbox inset="21.6pt,1in,21.6pt">
                      <w:txbxContent>
                        <w:bookmarkStart w:id="3" w:name="_Toc527962747"/>
                        <w:p w14:paraId="37A4D54A" w14:textId="77777777" w:rsidR="00F36DBD" w:rsidRPr="007B1BE7" w:rsidRDefault="000F22BF" w:rsidP="00E37545">
                          <w:pPr>
                            <w:pStyle w:val="Titel"/>
                            <w:jc w:val="center"/>
                            <w:rPr>
                              <w:b/>
                              <w:caps/>
                              <w:color w:val="44546A" w:themeColor="text2"/>
                              <w:sz w:val="40"/>
                              <w:szCs w:val="40"/>
                            </w:rPr>
                          </w:pPr>
                          <w:sdt>
                            <w:sdtPr>
                              <w:rPr>
                                <w:rStyle w:val="Kop1Char"/>
                                <w:sz w:val="52"/>
                                <w:szCs w:val="52"/>
                              </w:rPr>
                              <w:alias w:val="Titel"/>
                              <w:id w:val="657887043"/>
                              <w:dataBinding w:prefixMappings="xmlns:ns0='http://schemas.openxmlformats.org/package/2006/metadata/core-properties' xmlns:ns1='http://purl.org/dc/elements/1.1/'" w:xpath="/ns0:coreProperties[1]/ns1:title[1]" w:storeItemID="{6C3C8BC8-F283-45AE-878A-BAB7291924A1}"/>
                              <w:text/>
                            </w:sdtPr>
                            <w:sdtEndPr>
                              <w:rPr>
                                <w:rStyle w:val="Kop1Char"/>
                              </w:rPr>
                            </w:sdtEndPr>
                            <w:sdtContent>
                              <w:r w:rsidR="00E37545">
                                <w:rPr>
                                  <w:rStyle w:val="Kop1Char"/>
                                  <w:sz w:val="52"/>
                                  <w:szCs w:val="52"/>
                                </w:rPr>
                                <w:t>B</w:t>
                              </w:r>
                              <w:r w:rsidR="00F36DBD" w:rsidRPr="00E37545">
                                <w:rPr>
                                  <w:rStyle w:val="Kop1Char"/>
                                  <w:sz w:val="52"/>
                                  <w:szCs w:val="52"/>
                                </w:rPr>
                                <w:t xml:space="preserve">eginkenmerkenlijst </w:t>
                              </w:r>
                              <w:proofErr w:type="spellStart"/>
                              <w:r w:rsidR="00F36DBD" w:rsidRPr="00E37545">
                                <w:rPr>
                                  <w:rStyle w:val="Kop1Char"/>
                                  <w:sz w:val="52"/>
                                  <w:szCs w:val="52"/>
                                </w:rPr>
                                <w:t>t.b.v</w:t>
                              </w:r>
                              <w:proofErr w:type="spellEnd"/>
                              <w:r w:rsidR="00F36DBD" w:rsidRPr="00E37545">
                                <w:rPr>
                                  <w:rStyle w:val="Kop1Char"/>
                                  <w:sz w:val="52"/>
                                  <w:szCs w:val="52"/>
                                </w:rPr>
                                <w:t xml:space="preserve">  het signaleren van een ontwikkelingsvoorsprong</w:t>
                              </w:r>
                            </w:sdtContent>
                          </w:sdt>
                          <w:bookmarkEnd w:id="3"/>
                        </w:p>
                        <w:p w14:paraId="499737A6" w14:textId="77777777" w:rsidR="00F36DBD" w:rsidRDefault="00F36DBD" w:rsidP="00C41E18">
                          <w:pPr>
                            <w:keepNext/>
                            <w:spacing w:before="240"/>
                            <w:ind w:left="720"/>
                            <w:jc w:val="right"/>
                          </w:pPr>
                          <w:r w:rsidRPr="00C41E18">
                            <w:rPr>
                              <w:caps/>
                              <w:noProof/>
                              <w:color w:val="FFFFFF" w:themeColor="background1"/>
                              <w:sz w:val="80"/>
                              <w:szCs w:val="80"/>
                              <w:lang w:eastAsia="nl-NL"/>
                            </w:rPr>
                            <w:drawing>
                              <wp:inline distT="0" distB="0" distL="0" distR="0" wp14:anchorId="420151CD" wp14:editId="47ABED54">
                                <wp:extent cx="1998718" cy="1834515"/>
                                <wp:effectExtent l="0" t="0" r="1905" b="0"/>
                                <wp:docPr id="17" name="Afbeelding 17" descr="C:\Users\TEMP.CONEXUS.008\AppData\Local\Microsoft\Windows\Temporary Internet Files\Content.Outlook\8XZSNNC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CONEXUS.008\AppData\Local\Microsoft\Windows\Temporary Internet Files\Content.Outlook\8XZSNNCG\file-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 t="7590" r="-43" b="39448"/>
                                        <a:stretch/>
                                      </pic:blipFill>
                                      <pic:spPr bwMode="auto">
                                        <a:xfrm>
                                          <a:off x="0" y="0"/>
                                          <a:ext cx="2056499" cy="1887549"/>
                                        </a:xfrm>
                                        <a:prstGeom prst="rect">
                                          <a:avLst/>
                                        </a:prstGeom>
                                        <a:noFill/>
                                        <a:ln>
                                          <a:noFill/>
                                        </a:ln>
                                        <a:extLst>
                                          <a:ext uri="{53640926-AAD7-44D8-BBD7-CCE9431645EC}">
                                            <a14:shadowObscured xmlns:a14="http://schemas.microsoft.com/office/drawing/2010/main"/>
                                          </a:ext>
                                        </a:extLst>
                                      </pic:spPr>
                                    </pic:pic>
                                  </a:graphicData>
                                </a:graphic>
                              </wp:inline>
                            </w:drawing>
                          </w:r>
                        </w:p>
                        <w:p w14:paraId="493EA4E2" w14:textId="77777777" w:rsidR="00F36DBD" w:rsidRPr="00C41E18" w:rsidRDefault="00F36DBD" w:rsidP="00C41E18">
                          <w:pPr>
                            <w:pStyle w:val="Bijschrift"/>
                            <w:jc w:val="right"/>
                            <w:rPr>
                              <w:sz w:val="16"/>
                              <w:szCs w:val="16"/>
                            </w:rPr>
                          </w:pPr>
                          <w:r>
                            <w:rPr>
                              <w:sz w:val="16"/>
                              <w:szCs w:val="16"/>
                            </w:rPr>
                            <w:t xml:space="preserve">bron: </w:t>
                          </w:r>
                          <w:proofErr w:type="spellStart"/>
                          <w:r>
                            <w:rPr>
                              <w:sz w:val="16"/>
                              <w:szCs w:val="16"/>
                            </w:rPr>
                            <w:t>Frenk</w:t>
                          </w:r>
                          <w:proofErr w:type="spellEnd"/>
                          <w:r w:rsidRPr="00C41E18">
                            <w:rPr>
                              <w:sz w:val="16"/>
                              <w:szCs w:val="16"/>
                            </w:rPr>
                            <w:t>,</w:t>
                          </w:r>
                          <w:r>
                            <w:rPr>
                              <w:sz w:val="16"/>
                              <w:szCs w:val="16"/>
                            </w:rPr>
                            <w:t xml:space="preserve"> </w:t>
                          </w:r>
                          <w:r w:rsidRPr="00C41E18">
                            <w:rPr>
                              <w:sz w:val="16"/>
                              <w:szCs w:val="16"/>
                            </w:rPr>
                            <w:t xml:space="preserve">2018 </w:t>
                          </w:r>
                        </w:p>
                        <w:p w14:paraId="03485A2E" w14:textId="77777777" w:rsidR="00F36DBD" w:rsidRDefault="00F36DBD">
                          <w:pPr>
                            <w:spacing w:before="240"/>
                            <w:ind w:left="720"/>
                            <w:jc w:val="right"/>
                            <w:rPr>
                              <w:color w:val="FFFFFF" w:themeColor="background1"/>
                            </w:rPr>
                          </w:pPr>
                        </w:p>
                      </w:txbxContent>
                    </v:textbox>
                    <w10:wrap anchorx="page" anchory="page"/>
                  </v:rect>
                </w:pict>
              </mc:Fallback>
            </mc:AlternateContent>
          </w:r>
          <w:r>
            <w:rPr>
              <w:noProof/>
              <w:lang w:eastAsia="nl-NL"/>
            </w:rPr>
            <mc:AlternateContent>
              <mc:Choice Requires="wps">
                <w:drawing>
                  <wp:anchor distT="0" distB="0" distL="114300" distR="114300" simplePos="0" relativeHeight="251675648" behindDoc="0" locked="0" layoutInCell="1" allowOverlap="1" wp14:anchorId="4EDD5B5B" wp14:editId="1D069305">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hthoek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AB152" w14:textId="77777777" w:rsidR="00F36DBD" w:rsidRDefault="00F36DBD">
                                <w:pPr>
                                  <w:pStyle w:val="Ondertitel"/>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EDD5B5B" id="Rechthoek 472" o:spid="_x0000_s1027" style="position:absolute;margin-left:0;margin-top:0;width:148.1pt;height:760.3pt;z-index:2516756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" fillcolor="#44546a [3215]" stroked="f" strokeweight="1pt">
                    <v:textbox inset="14.4pt,,14.4pt">
                      <w:txbxContent>
                        <w:p w14:paraId="7FBAB152" w14:textId="77777777" w:rsidR="00F36DBD" w:rsidRDefault="00F36DBD">
                          <w:pPr>
                            <w:pStyle w:val="Ondertitel"/>
                            <w:rPr>
                              <w:rFonts w:cstheme="minorBidi"/>
                              <w:color w:val="FFFFFF" w:themeColor="background1"/>
                            </w:rPr>
                          </w:pPr>
                        </w:p>
                      </w:txbxContent>
                    </v:textbox>
                    <w10:wrap anchorx="page" anchory="page"/>
                  </v:rect>
                </w:pict>
              </mc:Fallback>
            </mc:AlternateContent>
          </w:r>
        </w:p>
        <w:p w14:paraId="724F641B" w14:textId="77777777" w:rsidR="002108C6" w:rsidRDefault="002108C6"/>
        <w:p w14:paraId="6AC0445C" w14:textId="77777777" w:rsidR="002108C6" w:rsidRDefault="002108C6">
          <w:pPr>
            <w:rPr>
              <w:rFonts w:cs="Arial"/>
              <w:b/>
            </w:rPr>
          </w:pPr>
          <w:r>
            <w:rPr>
              <w:rFonts w:cs="Arial"/>
              <w:b/>
            </w:rPr>
            <w:br w:type="page"/>
          </w:r>
        </w:p>
      </w:sdtContent>
    </w:sdt>
    <w:p w14:paraId="6D0B74A1" w14:textId="77777777" w:rsidR="002108C6" w:rsidRPr="00CA1769" w:rsidRDefault="002108C6" w:rsidP="002108C6">
      <w:pPr>
        <w:jc w:val="center"/>
        <w:rPr>
          <w:rFonts w:cs="Arial"/>
          <w:color w:val="44546A" w:themeColor="text2"/>
          <w:sz w:val="24"/>
          <w:szCs w:val="24"/>
          <w:u w:val="single"/>
        </w:rPr>
      </w:pPr>
      <w:r w:rsidRPr="00CA1769">
        <w:rPr>
          <w:rFonts w:cs="Arial"/>
          <w:b/>
          <w:color w:val="44546A" w:themeColor="text2"/>
          <w:sz w:val="24"/>
          <w:szCs w:val="24"/>
          <w:u w:val="single"/>
        </w:rPr>
        <w:t>De beginkenmerken van uw kind</w:t>
      </w:r>
    </w:p>
    <w:p w14:paraId="6B864450" w14:textId="77777777" w:rsidR="002108C6" w:rsidRPr="00CA1769" w:rsidRDefault="002108C6" w:rsidP="002108C6">
      <w:pPr>
        <w:jc w:val="both"/>
        <w:rPr>
          <w:rFonts w:cs="Arial"/>
          <w:b/>
          <w:color w:val="44546A" w:themeColor="text2"/>
        </w:rPr>
      </w:pPr>
      <w:r w:rsidRPr="00CA1769">
        <w:rPr>
          <w:rFonts w:cs="Arial"/>
          <w:b/>
          <w:color w:val="44546A" w:themeColor="text2"/>
        </w:rPr>
        <w:t>Om welke beginkenmerken gaat het?</w:t>
      </w:r>
    </w:p>
    <w:p w14:paraId="18F7ACC6" w14:textId="77777777" w:rsidR="002108C6" w:rsidRPr="00CA1769" w:rsidRDefault="002108C6" w:rsidP="002108C6">
      <w:pPr>
        <w:rPr>
          <w:color w:val="44546A" w:themeColor="text2"/>
        </w:rPr>
      </w:pPr>
      <w:r w:rsidRPr="00CA1769">
        <w:rPr>
          <w:color w:val="44546A" w:themeColor="text2"/>
        </w:rPr>
        <w:t xml:space="preserve">De lijst is opgebouwd uit verschillende ontwikkelingsgebieden, te weten: </w:t>
      </w:r>
    </w:p>
    <w:p w14:paraId="70ABD735" w14:textId="77777777" w:rsidR="007B1BE7" w:rsidRPr="00CA1769" w:rsidRDefault="007B1BE7" w:rsidP="007B1BE7">
      <w:pPr>
        <w:pStyle w:val="Lijstalinea"/>
        <w:numPr>
          <w:ilvl w:val="0"/>
          <w:numId w:val="1"/>
        </w:numPr>
        <w:rPr>
          <w:color w:val="44546A" w:themeColor="text2"/>
        </w:rPr>
      </w:pPr>
      <w:r w:rsidRPr="00CA1769">
        <w:rPr>
          <w:color w:val="44546A" w:themeColor="text2"/>
        </w:rPr>
        <w:t>Sociaal – omgaan met leeftijdgenoten</w:t>
      </w:r>
    </w:p>
    <w:p w14:paraId="0B6BFDB3" w14:textId="77777777" w:rsidR="002108C6" w:rsidRPr="00CA1769" w:rsidRDefault="002108C6" w:rsidP="002108C6">
      <w:pPr>
        <w:pStyle w:val="Lijstalinea"/>
        <w:numPr>
          <w:ilvl w:val="0"/>
          <w:numId w:val="1"/>
        </w:numPr>
        <w:rPr>
          <w:color w:val="44546A" w:themeColor="text2"/>
        </w:rPr>
      </w:pPr>
      <w:r w:rsidRPr="00CA1769">
        <w:rPr>
          <w:color w:val="44546A" w:themeColor="text2"/>
        </w:rPr>
        <w:t xml:space="preserve">Algemeen cognitief </w:t>
      </w:r>
    </w:p>
    <w:p w14:paraId="48F06FCD" w14:textId="77777777" w:rsidR="007B1BE7" w:rsidRPr="00CA1769" w:rsidRDefault="00B467D0" w:rsidP="007B1BE7">
      <w:pPr>
        <w:pStyle w:val="Lijstalinea"/>
        <w:numPr>
          <w:ilvl w:val="0"/>
          <w:numId w:val="1"/>
        </w:numPr>
        <w:rPr>
          <w:color w:val="44546A" w:themeColor="text2"/>
        </w:rPr>
      </w:pPr>
      <w:r>
        <w:rPr>
          <w:color w:val="44546A" w:themeColor="text2"/>
        </w:rPr>
        <w:t>Emotioneel – e</w:t>
      </w:r>
      <w:r w:rsidR="007B1BE7" w:rsidRPr="00CA1769">
        <w:rPr>
          <w:color w:val="44546A" w:themeColor="text2"/>
        </w:rPr>
        <w:t>xpressieve ontwikkeling</w:t>
      </w:r>
    </w:p>
    <w:p w14:paraId="4AFDF904" w14:textId="77777777" w:rsidR="002108C6" w:rsidRPr="00CA1769" w:rsidRDefault="002108C6" w:rsidP="002108C6">
      <w:pPr>
        <w:pStyle w:val="Lijstalinea"/>
        <w:numPr>
          <w:ilvl w:val="0"/>
          <w:numId w:val="1"/>
        </w:numPr>
        <w:rPr>
          <w:color w:val="44546A" w:themeColor="text2"/>
        </w:rPr>
      </w:pPr>
      <w:r w:rsidRPr="00CA1769">
        <w:rPr>
          <w:color w:val="44546A" w:themeColor="text2"/>
        </w:rPr>
        <w:t xml:space="preserve">Taalontwikkeling </w:t>
      </w:r>
    </w:p>
    <w:p w14:paraId="0C46FDBA" w14:textId="77777777" w:rsidR="002108C6" w:rsidRPr="00CA1769" w:rsidRDefault="002108C6" w:rsidP="002108C6">
      <w:pPr>
        <w:pStyle w:val="Lijstalinea"/>
        <w:numPr>
          <w:ilvl w:val="0"/>
          <w:numId w:val="1"/>
        </w:numPr>
        <w:rPr>
          <w:color w:val="44546A" w:themeColor="text2"/>
        </w:rPr>
      </w:pPr>
      <w:r w:rsidRPr="00CA1769">
        <w:rPr>
          <w:color w:val="44546A" w:themeColor="text2"/>
        </w:rPr>
        <w:t>Voorbereidend rekenen</w:t>
      </w:r>
    </w:p>
    <w:p w14:paraId="1A8071EF" w14:textId="77777777" w:rsidR="002108C6" w:rsidRPr="00CA1769" w:rsidRDefault="002108C6" w:rsidP="002108C6">
      <w:pPr>
        <w:pStyle w:val="Lijstalinea"/>
        <w:numPr>
          <w:ilvl w:val="0"/>
          <w:numId w:val="1"/>
        </w:numPr>
        <w:rPr>
          <w:color w:val="44546A" w:themeColor="text2"/>
        </w:rPr>
      </w:pPr>
      <w:r w:rsidRPr="00CA1769">
        <w:rPr>
          <w:color w:val="44546A" w:themeColor="text2"/>
        </w:rPr>
        <w:t>Motorische ontwikkeling</w:t>
      </w:r>
    </w:p>
    <w:p w14:paraId="4C9F9B7D" w14:textId="77777777" w:rsidR="002108C6" w:rsidRPr="00CA1769" w:rsidRDefault="002108C6" w:rsidP="002108C6">
      <w:pPr>
        <w:pStyle w:val="Lijstalinea"/>
        <w:numPr>
          <w:ilvl w:val="0"/>
          <w:numId w:val="1"/>
        </w:numPr>
        <w:rPr>
          <w:color w:val="44546A" w:themeColor="text2"/>
        </w:rPr>
      </w:pPr>
      <w:r w:rsidRPr="00CA1769">
        <w:rPr>
          <w:color w:val="44546A" w:themeColor="text2"/>
        </w:rPr>
        <w:t>Onderwijsgedrag en motivatie</w:t>
      </w:r>
    </w:p>
    <w:p w14:paraId="221CF70F" w14:textId="77777777" w:rsidR="002108C6" w:rsidRPr="00CA1769" w:rsidRDefault="002108C6" w:rsidP="002108C6">
      <w:pPr>
        <w:jc w:val="both"/>
        <w:rPr>
          <w:rFonts w:cs="Arial"/>
          <w:color w:val="44546A" w:themeColor="text2"/>
        </w:rPr>
      </w:pPr>
      <w:r w:rsidRPr="00CA1769">
        <w:rPr>
          <w:rFonts w:cs="Arial"/>
          <w:color w:val="44546A" w:themeColor="text2"/>
        </w:rPr>
        <w:t>Bij het beschrijven van de ken</w:t>
      </w:r>
      <w:r w:rsidR="007B1BE7">
        <w:rPr>
          <w:rFonts w:cs="Arial"/>
          <w:color w:val="44546A" w:themeColor="text2"/>
        </w:rPr>
        <w:t>merken van uw kind vragen wij u</w:t>
      </w:r>
      <w:r w:rsidRPr="00CA1769">
        <w:rPr>
          <w:rFonts w:cs="Arial"/>
          <w:color w:val="44546A" w:themeColor="text2"/>
        </w:rPr>
        <w:t xml:space="preserve"> een vergelijking met leeftijdgenoten te maken. Bij elk kenmerk kunt u aangeven of uw kind dit kenmerk minder, </w:t>
      </w:r>
      <w:r w:rsidR="00B467D0">
        <w:rPr>
          <w:rFonts w:cs="Arial"/>
          <w:color w:val="44546A" w:themeColor="text2"/>
        </w:rPr>
        <w:t xml:space="preserve">iets minder, </w:t>
      </w:r>
      <w:r w:rsidRPr="00CA1769">
        <w:rPr>
          <w:rFonts w:cs="Arial"/>
          <w:color w:val="44546A" w:themeColor="text2"/>
        </w:rPr>
        <w:t xml:space="preserve">evenveel, </w:t>
      </w:r>
      <w:r w:rsidR="00B467D0">
        <w:rPr>
          <w:rFonts w:cs="Arial"/>
          <w:color w:val="44546A" w:themeColor="text2"/>
        </w:rPr>
        <w:t xml:space="preserve">iets meer </w:t>
      </w:r>
      <w:r w:rsidRPr="00CA1769">
        <w:rPr>
          <w:rFonts w:cs="Arial"/>
          <w:color w:val="44546A" w:themeColor="text2"/>
        </w:rPr>
        <w:t>of meer dan andere kinderen vertoont. Het lijkt misschien moeilijk uw kind op deze leeftijd met andere kinderen te vergelijken, maar eigenlijk maakt u zo’n vergelijking automatisch; u refereert vanzelf aan andere kinderen. U kunt bijvoorbeeld ook denken aan oudere nichtjes of neefjes, toen zij de leeftijd van uw kind hadden. (Voor de volledigheid: er zijn steeds vijf gradaties: minder, iets minder, evenveel, iets meer, meer).</w:t>
      </w:r>
    </w:p>
    <w:p w14:paraId="4C3EBC76" w14:textId="77777777" w:rsidR="002108C6" w:rsidRPr="00CA1769" w:rsidRDefault="002108C6" w:rsidP="002108C6">
      <w:pPr>
        <w:rPr>
          <w:b/>
          <w:color w:val="44546A" w:themeColor="text2"/>
        </w:rPr>
      </w:pPr>
      <w:r w:rsidRPr="00CA1769">
        <w:rPr>
          <w:b/>
          <w:color w:val="44546A" w:themeColor="text2"/>
        </w:rPr>
        <w:t>Wat doen we met de</w:t>
      </w:r>
      <w:r w:rsidR="00CF0185">
        <w:rPr>
          <w:b/>
          <w:color w:val="44546A" w:themeColor="text2"/>
        </w:rPr>
        <w:t>ze</w:t>
      </w:r>
      <w:r w:rsidRPr="00CA1769">
        <w:rPr>
          <w:b/>
          <w:color w:val="44546A" w:themeColor="text2"/>
        </w:rPr>
        <w:t xml:space="preserve"> beginkenmerken</w:t>
      </w:r>
      <w:r w:rsidR="00CF0185">
        <w:rPr>
          <w:b/>
          <w:color w:val="44546A" w:themeColor="text2"/>
        </w:rPr>
        <w:t>lijst</w:t>
      </w:r>
      <w:r w:rsidRPr="00CA1769">
        <w:rPr>
          <w:b/>
          <w:color w:val="44546A" w:themeColor="text2"/>
        </w:rPr>
        <w:t>?</w:t>
      </w:r>
    </w:p>
    <w:p w14:paraId="1DD0D5AF" w14:textId="77777777" w:rsidR="00CF0185" w:rsidRDefault="00CF0185" w:rsidP="002108C6">
      <w:pPr>
        <w:rPr>
          <w:color w:val="44546A" w:themeColor="text2"/>
        </w:rPr>
      </w:pPr>
      <w:r>
        <w:rPr>
          <w:color w:val="44546A" w:themeColor="text2"/>
        </w:rPr>
        <w:t xml:space="preserve">Graag willen we met u, voorafgaand aan de start op onze school, een gesprek hebben. Dit om samen te kijken welke onderwijsbehoefte uw kind heeft en hoe we hier het beste op aan kunnen sluiten. Tijdens dit gesprek kunnen we ook verder ingaan op de items die genoemd staan in de lijst om tot een goed beeld van uw zoon of dochter te komen. Hierdoor kan hij of zij een goede start maken op onze school. </w:t>
      </w:r>
    </w:p>
    <w:p w14:paraId="6FA253BE" w14:textId="77777777" w:rsidR="002108C6" w:rsidRPr="00CA1769" w:rsidRDefault="00CF0185" w:rsidP="002108C6">
      <w:pPr>
        <w:rPr>
          <w:color w:val="44546A" w:themeColor="text2"/>
        </w:rPr>
      </w:pPr>
      <w:r>
        <w:rPr>
          <w:color w:val="44546A" w:themeColor="text2"/>
        </w:rPr>
        <w:t>Na een aantal maanden vult de leerkracht van uw kind dezelfde lijst in. D</w:t>
      </w:r>
      <w:r w:rsidR="002108C6" w:rsidRPr="00CA1769">
        <w:rPr>
          <w:color w:val="44546A" w:themeColor="text2"/>
        </w:rPr>
        <w:t xml:space="preserve">e beginkenmerkenlijsten van u als ouders, van de voorschoolse periode en van school </w:t>
      </w:r>
      <w:r>
        <w:rPr>
          <w:color w:val="44546A" w:themeColor="text2"/>
        </w:rPr>
        <w:t>leggen we dan</w:t>
      </w:r>
      <w:r w:rsidR="00B467D0">
        <w:rPr>
          <w:color w:val="44546A" w:themeColor="text2"/>
        </w:rPr>
        <w:t xml:space="preserve"> naast elkaar en bespreken deze</w:t>
      </w:r>
      <w:r>
        <w:rPr>
          <w:color w:val="44546A" w:themeColor="text2"/>
        </w:rPr>
        <w:t>. Hierbij kunnen twee s</w:t>
      </w:r>
      <w:r w:rsidR="002108C6" w:rsidRPr="00CA1769">
        <w:rPr>
          <w:color w:val="44546A" w:themeColor="text2"/>
        </w:rPr>
        <w:t>ituaties ontstaan:</w:t>
      </w:r>
    </w:p>
    <w:p w14:paraId="41739091" w14:textId="77777777" w:rsidR="002108C6" w:rsidRPr="00CA1769" w:rsidRDefault="002108C6" w:rsidP="002108C6">
      <w:pPr>
        <w:pStyle w:val="Lijstalinea"/>
        <w:numPr>
          <w:ilvl w:val="0"/>
          <w:numId w:val="2"/>
        </w:numPr>
        <w:rPr>
          <w:color w:val="44546A" w:themeColor="text2"/>
        </w:rPr>
      </w:pPr>
      <w:r w:rsidRPr="00CA1769">
        <w:rPr>
          <w:color w:val="44546A" w:themeColor="text2"/>
        </w:rPr>
        <w:t xml:space="preserve">De antwoorden komen in grote lijnen overeen; de startsituatie is dus duidelijk en het aanbod voor uw kind wordt hierop afgestemd. </w:t>
      </w:r>
    </w:p>
    <w:p w14:paraId="097DDDED" w14:textId="77777777" w:rsidR="002108C6" w:rsidRPr="00CA1769" w:rsidRDefault="002108C6" w:rsidP="002108C6">
      <w:pPr>
        <w:pStyle w:val="Lijstalinea"/>
        <w:numPr>
          <w:ilvl w:val="0"/>
          <w:numId w:val="2"/>
        </w:numPr>
        <w:rPr>
          <w:color w:val="44546A" w:themeColor="text2"/>
        </w:rPr>
      </w:pPr>
      <w:r w:rsidRPr="00CA1769">
        <w:rPr>
          <w:color w:val="44546A" w:themeColor="text2"/>
        </w:rPr>
        <w:t>De antwoorden verschillen. We gaan met elkaar in gesprek om te ki</w:t>
      </w:r>
      <w:r w:rsidR="00B467D0">
        <w:rPr>
          <w:color w:val="44546A" w:themeColor="text2"/>
        </w:rPr>
        <w:t>jken hoe we het beeld rondom uw</w:t>
      </w:r>
      <w:r w:rsidRPr="00CA1769">
        <w:rPr>
          <w:color w:val="44546A" w:themeColor="text2"/>
        </w:rPr>
        <w:t xml:space="preserve"> kind op een lijn kunnen krijgen. </w:t>
      </w:r>
    </w:p>
    <w:p w14:paraId="3CB77902" w14:textId="77777777" w:rsidR="002108C6" w:rsidRPr="00CA1769" w:rsidRDefault="002108C6" w:rsidP="002108C6">
      <w:pPr>
        <w:rPr>
          <w:color w:val="44546A" w:themeColor="text2"/>
        </w:rPr>
      </w:pPr>
      <w:r w:rsidRPr="00CA1769">
        <w:rPr>
          <w:color w:val="44546A" w:themeColor="text2"/>
        </w:rPr>
        <w:t>Wij gaan er nooit zomaar vanuit dat de leerkracht de beginkenmerkenlijst juist heeft ingevuld. Uit onderzoek blijkt dat de ouders op dit tijdstip in de ontwikkeling vaak beter inzicht hebben in de cognitieve vaardigheden en de leerkracht een beter inzicht in de sociale en emotionele vaardigheden van het kind in een gr</w:t>
      </w:r>
      <w:r w:rsidR="00CA1769">
        <w:rPr>
          <w:color w:val="44546A" w:themeColor="text2"/>
        </w:rPr>
        <w:t xml:space="preserve">ote groep kinderen. </w:t>
      </w:r>
      <w:r w:rsidRPr="00CA1769">
        <w:rPr>
          <w:color w:val="44546A" w:themeColor="text2"/>
        </w:rPr>
        <w:t>Het is belangrijk om tot een gezamenlijk inschattingsniveau te komen met betrekking tot de ontwikkeling van het kind, om het kind vanaf de start zo goed mo</w:t>
      </w:r>
      <w:r w:rsidR="00CA1769">
        <w:rPr>
          <w:color w:val="44546A" w:themeColor="text2"/>
        </w:rPr>
        <w:t xml:space="preserve">gelijk te kunnen ondersteunen. </w:t>
      </w:r>
      <w:r w:rsidRPr="00CA1769">
        <w:rPr>
          <w:color w:val="44546A" w:themeColor="text2"/>
        </w:rPr>
        <w:t xml:space="preserve">Kinderen met </w:t>
      </w:r>
      <w:r w:rsidR="00AA51CF">
        <w:rPr>
          <w:color w:val="44546A" w:themeColor="text2"/>
        </w:rPr>
        <w:t xml:space="preserve">een </w:t>
      </w:r>
      <w:r w:rsidRPr="00CA1769">
        <w:rPr>
          <w:color w:val="44546A" w:themeColor="text2"/>
        </w:rPr>
        <w:t xml:space="preserve">opvallend hoge score op een ontwikkelingsgebied verdienen extra aandacht. Hierdoor kunnen we beter inspelen op de ontwikkelingsbehoeften van uw kind. </w:t>
      </w:r>
    </w:p>
    <w:p w14:paraId="65AA0622" w14:textId="77777777" w:rsidR="00FF03C1" w:rsidRPr="00CA1769" w:rsidRDefault="002108C6" w:rsidP="00CA1769">
      <w:pPr>
        <w:rPr>
          <w:color w:val="44546A" w:themeColor="text2"/>
        </w:rPr>
      </w:pPr>
      <w:r w:rsidRPr="00CA1769">
        <w:rPr>
          <w:color w:val="44546A" w:themeColor="text2"/>
        </w:rPr>
        <w:t>Zo denken wij dat de beginkenmerken</w:t>
      </w:r>
      <w:r w:rsidR="00CF0185">
        <w:rPr>
          <w:color w:val="44546A" w:themeColor="text2"/>
        </w:rPr>
        <w:t>lijst</w:t>
      </w:r>
      <w:r w:rsidRPr="00CA1769">
        <w:rPr>
          <w:color w:val="44546A" w:themeColor="text2"/>
        </w:rPr>
        <w:t xml:space="preserve"> van grote</w:t>
      </w:r>
      <w:r w:rsidR="00CF0185">
        <w:rPr>
          <w:color w:val="44546A" w:themeColor="text2"/>
        </w:rPr>
        <w:t xml:space="preserve"> waarde is. Ten eerste omdat deze</w:t>
      </w:r>
      <w:r w:rsidRPr="00CA1769">
        <w:rPr>
          <w:color w:val="44546A" w:themeColor="text2"/>
        </w:rPr>
        <w:t xml:space="preserve"> een overzichtelijk beeld geeft van het ontwikkelingsniveau van uw kind. Ten tweede zijn ze een stevige basis voor de dialoog tussen ouders en school.  </w:t>
      </w:r>
    </w:p>
    <w:p w14:paraId="46BA4056" w14:textId="77777777" w:rsidR="00142E34" w:rsidRDefault="00142E34" w:rsidP="002108C6">
      <w:pPr>
        <w:rPr>
          <w:b/>
          <w:bCs/>
          <w:color w:val="44546A" w:themeColor="text2"/>
          <w:u w:val="single"/>
        </w:rPr>
      </w:pPr>
    </w:p>
    <w:p w14:paraId="7242F1FD" w14:textId="77777777" w:rsidR="002108C6" w:rsidRPr="001E2D17" w:rsidRDefault="002108C6" w:rsidP="002108C6">
      <w:pPr>
        <w:rPr>
          <w:b/>
          <w:bCs/>
          <w:color w:val="44546A" w:themeColor="text2"/>
          <w:u w:val="single"/>
        </w:rPr>
      </w:pPr>
      <w:r w:rsidRPr="001E2D17">
        <w:rPr>
          <w:b/>
          <w:bCs/>
          <w:color w:val="44546A" w:themeColor="text2"/>
          <w:u w:val="single"/>
        </w:rPr>
        <w:t>Ov</w:t>
      </w:r>
      <w:r w:rsidR="001E2D17">
        <w:rPr>
          <w:b/>
          <w:bCs/>
          <w:color w:val="44546A" w:themeColor="text2"/>
          <w:u w:val="single"/>
        </w:rPr>
        <w:t xml:space="preserve">erdracht van </w:t>
      </w:r>
      <w:r w:rsidR="00402B90">
        <w:rPr>
          <w:b/>
          <w:bCs/>
          <w:color w:val="44546A" w:themeColor="text2"/>
          <w:u w:val="single"/>
        </w:rPr>
        <w:t>kind informatie</w:t>
      </w:r>
    </w:p>
    <w:p w14:paraId="0D4A7372" w14:textId="77777777" w:rsidR="002108C6" w:rsidRPr="001E2D17" w:rsidRDefault="002108C6" w:rsidP="002108C6">
      <w:pPr>
        <w:rPr>
          <w:b/>
          <w:bCs/>
          <w:color w:val="44546A" w:themeColor="text2"/>
          <w:sz w:val="20"/>
          <w:szCs w:val="20"/>
        </w:rPr>
      </w:pPr>
      <w:r w:rsidRPr="001E2D17">
        <w:rPr>
          <w:b/>
          <w:bCs/>
          <w:color w:val="44546A" w:themeColor="text2"/>
          <w:sz w:val="20"/>
          <w:szCs w:val="20"/>
        </w:rPr>
        <w:t>Vragenlijst in te vullen door ouder(s)/verzorger(s)</w:t>
      </w:r>
    </w:p>
    <w:p w14:paraId="7C3B8BB1" w14:textId="77777777" w:rsidR="002108C6" w:rsidRPr="001E2D17" w:rsidRDefault="002108C6" w:rsidP="002108C6">
      <w:pPr>
        <w:rPr>
          <w:b/>
          <w:bCs/>
          <w:color w:val="44546A" w:themeColor="text2"/>
          <w:sz w:val="20"/>
          <w:szCs w:val="20"/>
        </w:rPr>
      </w:pPr>
      <w:r w:rsidRPr="001E2D17">
        <w:rPr>
          <w:b/>
          <w:bCs/>
          <w:color w:val="44546A" w:themeColor="text2"/>
          <w:sz w:val="20"/>
          <w:szCs w:val="20"/>
        </w:rPr>
        <w:t>Naam invuller:</w:t>
      </w:r>
      <w:r w:rsidR="00CF0185">
        <w:rPr>
          <w:b/>
          <w:bCs/>
          <w:color w:val="44546A" w:themeColor="text2"/>
          <w:sz w:val="20"/>
          <w:szCs w:val="20"/>
        </w:rPr>
        <w:tab/>
      </w:r>
      <w:r w:rsidR="00CF0185">
        <w:rPr>
          <w:b/>
          <w:bCs/>
          <w:color w:val="44546A" w:themeColor="text2"/>
          <w:sz w:val="20"/>
          <w:szCs w:val="20"/>
        </w:rPr>
        <w:tab/>
      </w:r>
      <w:r w:rsidR="00CF0185">
        <w:rPr>
          <w:b/>
          <w:bCs/>
          <w:color w:val="44546A" w:themeColor="text2"/>
          <w:sz w:val="20"/>
          <w:szCs w:val="20"/>
        </w:rPr>
        <w:tab/>
      </w:r>
      <w:r w:rsidR="00CF0185">
        <w:rPr>
          <w:b/>
          <w:bCs/>
          <w:color w:val="44546A" w:themeColor="text2"/>
          <w:sz w:val="20"/>
          <w:szCs w:val="20"/>
        </w:rPr>
        <w:tab/>
        <w:t>(vader / moeder / verzorger)</w:t>
      </w:r>
    </w:p>
    <w:p w14:paraId="136AF6BF" w14:textId="77777777" w:rsidR="002108C6" w:rsidRPr="001E2D17" w:rsidRDefault="002108C6" w:rsidP="002108C6">
      <w:pPr>
        <w:rPr>
          <w:b/>
          <w:bCs/>
          <w:color w:val="44546A" w:themeColor="text2"/>
          <w:sz w:val="20"/>
          <w:szCs w:val="20"/>
        </w:rPr>
      </w:pPr>
      <w:r w:rsidRPr="001E2D17">
        <w:rPr>
          <w:b/>
          <w:bCs/>
          <w:color w:val="44546A" w:themeColor="text2"/>
          <w:sz w:val="20"/>
          <w:szCs w:val="20"/>
        </w:rPr>
        <w:t>Invuldatum:</w:t>
      </w:r>
    </w:p>
    <w:p w14:paraId="0988B12A" w14:textId="77777777" w:rsidR="002108C6" w:rsidRPr="001E2D17" w:rsidRDefault="002108C6" w:rsidP="002108C6">
      <w:pPr>
        <w:rPr>
          <w:b/>
          <w:bCs/>
          <w:color w:val="44546A" w:themeColor="text2"/>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4"/>
      </w:tblGrid>
      <w:tr w:rsidR="002108C6" w:rsidRPr="001E2D17" w14:paraId="7BDC1F2D" w14:textId="77777777" w:rsidTr="00460F5E">
        <w:trPr>
          <w:trHeight w:val="5668"/>
        </w:trPr>
        <w:tc>
          <w:tcPr>
            <w:tcW w:w="6694" w:type="dxa"/>
            <w:tcBorders>
              <w:top w:val="nil"/>
              <w:left w:val="nil"/>
              <w:bottom w:val="nil"/>
              <w:right w:val="nil"/>
            </w:tcBorders>
          </w:tcPr>
          <w:p w14:paraId="5C015F70" w14:textId="77777777" w:rsidR="002108C6" w:rsidRPr="001E2D17" w:rsidRDefault="00402B90" w:rsidP="00460F5E">
            <w:pPr>
              <w:rPr>
                <w:color w:val="44546A" w:themeColor="text2"/>
                <w:sz w:val="20"/>
                <w:szCs w:val="20"/>
              </w:rPr>
            </w:pPr>
            <w:r w:rsidRPr="001E2D17">
              <w:rPr>
                <w:b/>
                <w:bCs/>
                <w:color w:val="44546A" w:themeColor="text2"/>
                <w:sz w:val="20"/>
                <w:szCs w:val="20"/>
              </w:rPr>
              <w:t>Kind gegevens</w:t>
            </w:r>
            <w:r w:rsidR="002108C6" w:rsidRPr="001E2D17">
              <w:rPr>
                <w:b/>
                <w:bCs/>
                <w:color w:val="44546A" w:themeColor="text2"/>
                <w:sz w:val="20"/>
                <w:szCs w:val="20"/>
              </w:rPr>
              <w:t xml:space="preserve"> </w:t>
            </w:r>
          </w:p>
          <w:p w14:paraId="3BB73AF5" w14:textId="77777777" w:rsidR="002108C6" w:rsidRPr="001E2D17" w:rsidRDefault="002108C6" w:rsidP="00460F5E">
            <w:pPr>
              <w:rPr>
                <w:color w:val="44546A" w:themeColor="text2"/>
                <w:sz w:val="20"/>
                <w:szCs w:val="20"/>
              </w:rPr>
            </w:pPr>
            <w:r w:rsidRPr="001E2D17">
              <w:rPr>
                <w:color w:val="44546A" w:themeColor="text2"/>
                <w:sz w:val="20"/>
                <w:szCs w:val="20"/>
              </w:rPr>
              <w:t>Achternaam :</w:t>
            </w:r>
            <w:r w:rsidRPr="001E2D17">
              <w:rPr>
                <w:color w:val="44546A" w:themeColor="text2"/>
                <w:sz w:val="20"/>
                <w:szCs w:val="20"/>
              </w:rPr>
              <w:tab/>
              <w:t>__________________________________</w:t>
            </w:r>
            <w:r w:rsidR="00DE6FC6">
              <w:rPr>
                <w:color w:val="44546A" w:themeColor="text2"/>
                <w:sz w:val="20"/>
                <w:szCs w:val="20"/>
              </w:rPr>
              <w:t>________________</w:t>
            </w:r>
            <w:r w:rsidRPr="001E2D17">
              <w:rPr>
                <w:color w:val="44546A" w:themeColor="text2"/>
                <w:sz w:val="20"/>
                <w:szCs w:val="20"/>
              </w:rPr>
              <w:t xml:space="preserve"> </w:t>
            </w:r>
          </w:p>
          <w:p w14:paraId="7F5D98B9" w14:textId="77777777" w:rsidR="002108C6" w:rsidRPr="001E2D17" w:rsidRDefault="002108C6" w:rsidP="00460F5E">
            <w:pPr>
              <w:rPr>
                <w:color w:val="44546A" w:themeColor="text2"/>
                <w:sz w:val="20"/>
                <w:szCs w:val="20"/>
              </w:rPr>
            </w:pPr>
            <w:r w:rsidRPr="001E2D17">
              <w:rPr>
                <w:color w:val="44546A" w:themeColor="text2"/>
                <w:sz w:val="20"/>
                <w:szCs w:val="20"/>
              </w:rPr>
              <w:t xml:space="preserve">Voornaam : </w:t>
            </w:r>
            <w:r w:rsidRPr="001E2D17">
              <w:rPr>
                <w:color w:val="44546A" w:themeColor="text2"/>
                <w:sz w:val="20"/>
                <w:szCs w:val="20"/>
              </w:rPr>
              <w:tab/>
              <w:t>__________________________________</w:t>
            </w:r>
            <w:r w:rsidR="00DE6FC6">
              <w:rPr>
                <w:color w:val="44546A" w:themeColor="text2"/>
                <w:sz w:val="20"/>
                <w:szCs w:val="20"/>
              </w:rPr>
              <w:t>________________</w:t>
            </w:r>
            <w:r w:rsidRPr="001E2D17">
              <w:rPr>
                <w:color w:val="44546A" w:themeColor="text2"/>
                <w:sz w:val="20"/>
                <w:szCs w:val="20"/>
              </w:rPr>
              <w:t xml:space="preserve"> </w:t>
            </w:r>
          </w:p>
          <w:p w14:paraId="44B8FB9A" w14:textId="77777777" w:rsidR="002108C6" w:rsidRPr="001E2D17" w:rsidRDefault="002108C6" w:rsidP="00460F5E">
            <w:pPr>
              <w:rPr>
                <w:color w:val="44546A" w:themeColor="text2"/>
                <w:sz w:val="20"/>
                <w:szCs w:val="20"/>
              </w:rPr>
            </w:pPr>
          </w:p>
          <w:p w14:paraId="0799094F" w14:textId="77777777" w:rsidR="002108C6" w:rsidRPr="001E2D17" w:rsidRDefault="00402B90" w:rsidP="00460F5E">
            <w:pPr>
              <w:rPr>
                <w:color w:val="44546A" w:themeColor="text2"/>
                <w:sz w:val="20"/>
                <w:szCs w:val="20"/>
              </w:rPr>
            </w:pPr>
            <w:r w:rsidRPr="001E2D17">
              <w:rPr>
                <w:color w:val="44546A" w:themeColor="text2"/>
                <w:sz w:val="20"/>
                <w:szCs w:val="20"/>
              </w:rPr>
              <w:t>Geslacht:</w:t>
            </w:r>
            <w:r w:rsidR="002108C6" w:rsidRPr="001E2D17">
              <w:rPr>
                <w:color w:val="44546A" w:themeColor="text2"/>
                <w:sz w:val="20"/>
                <w:szCs w:val="20"/>
              </w:rPr>
              <w:t xml:space="preserve"> jongen / meisje </w:t>
            </w:r>
          </w:p>
          <w:p w14:paraId="1506BE52" w14:textId="77777777" w:rsidR="002108C6" w:rsidRPr="001E2D17" w:rsidRDefault="00402B90" w:rsidP="00460F5E">
            <w:pPr>
              <w:rPr>
                <w:color w:val="44546A" w:themeColor="text2"/>
                <w:sz w:val="20"/>
                <w:szCs w:val="20"/>
              </w:rPr>
            </w:pPr>
            <w:r w:rsidRPr="001E2D17">
              <w:rPr>
                <w:color w:val="44546A" w:themeColor="text2"/>
                <w:sz w:val="20"/>
                <w:szCs w:val="20"/>
              </w:rPr>
              <w:t>Geboortedatum:</w:t>
            </w:r>
            <w:r w:rsidR="002108C6" w:rsidRPr="001E2D17">
              <w:rPr>
                <w:color w:val="44546A" w:themeColor="text2"/>
                <w:sz w:val="20"/>
                <w:szCs w:val="20"/>
              </w:rPr>
              <w:t xml:space="preserve"> ________________________________</w:t>
            </w:r>
            <w:r w:rsidR="00DE6FC6">
              <w:rPr>
                <w:color w:val="44546A" w:themeColor="text2"/>
                <w:sz w:val="20"/>
                <w:szCs w:val="20"/>
              </w:rPr>
              <w:t>__________________</w:t>
            </w:r>
          </w:p>
          <w:p w14:paraId="3EC0001E" w14:textId="77777777" w:rsidR="002108C6" w:rsidRPr="001E2D17" w:rsidRDefault="002108C6" w:rsidP="00460F5E">
            <w:pPr>
              <w:rPr>
                <w:color w:val="44546A" w:themeColor="text2"/>
                <w:sz w:val="20"/>
                <w:szCs w:val="20"/>
              </w:rPr>
            </w:pPr>
          </w:p>
          <w:p w14:paraId="66D15ECE" w14:textId="77777777" w:rsidR="002108C6" w:rsidRPr="001E2D17" w:rsidRDefault="002108C6" w:rsidP="00460F5E">
            <w:pPr>
              <w:rPr>
                <w:color w:val="44546A" w:themeColor="text2"/>
                <w:sz w:val="20"/>
                <w:szCs w:val="20"/>
              </w:rPr>
            </w:pPr>
            <w:r w:rsidRPr="001E2D17">
              <w:rPr>
                <w:color w:val="44546A" w:themeColor="text2"/>
                <w:sz w:val="20"/>
                <w:szCs w:val="20"/>
              </w:rPr>
              <w:t>Land van herkomst ouder(s</w:t>
            </w:r>
            <w:r w:rsidR="00402B90" w:rsidRPr="001E2D17">
              <w:rPr>
                <w:color w:val="44546A" w:themeColor="text2"/>
                <w:sz w:val="20"/>
                <w:szCs w:val="20"/>
              </w:rPr>
              <w:t>):</w:t>
            </w:r>
            <w:r w:rsidRPr="001E2D17">
              <w:rPr>
                <w:color w:val="44546A" w:themeColor="text2"/>
                <w:sz w:val="20"/>
                <w:szCs w:val="20"/>
              </w:rPr>
              <w:t xml:space="preserve"> _______________________</w:t>
            </w:r>
            <w:r w:rsidR="00DE6FC6">
              <w:rPr>
                <w:color w:val="44546A" w:themeColor="text2"/>
                <w:sz w:val="20"/>
                <w:szCs w:val="20"/>
              </w:rPr>
              <w:t>_________________</w:t>
            </w:r>
          </w:p>
          <w:p w14:paraId="092EF1DC" w14:textId="77777777" w:rsidR="002108C6" w:rsidRPr="001E2D17" w:rsidRDefault="002108C6" w:rsidP="00460F5E">
            <w:pPr>
              <w:rPr>
                <w:color w:val="44546A" w:themeColor="text2"/>
                <w:sz w:val="20"/>
                <w:szCs w:val="20"/>
              </w:rPr>
            </w:pPr>
            <w:r w:rsidRPr="001E2D17">
              <w:rPr>
                <w:color w:val="44546A" w:themeColor="text2"/>
                <w:sz w:val="20"/>
                <w:szCs w:val="20"/>
              </w:rPr>
              <w:t>Thuistaal</w:t>
            </w:r>
            <w:r w:rsidRPr="001E2D17">
              <w:rPr>
                <w:color w:val="44546A" w:themeColor="text2"/>
                <w:sz w:val="20"/>
                <w:szCs w:val="20"/>
              </w:rPr>
              <w:tab/>
              <w:t>: 0 Nederlands 0 anders, namelijk ______________</w:t>
            </w:r>
            <w:r w:rsidR="00DE6FC6">
              <w:rPr>
                <w:color w:val="44546A" w:themeColor="text2"/>
                <w:sz w:val="20"/>
                <w:szCs w:val="20"/>
              </w:rPr>
              <w:t>_________</w:t>
            </w:r>
          </w:p>
          <w:p w14:paraId="69014369" w14:textId="77777777" w:rsidR="002108C6" w:rsidRPr="001E2D17" w:rsidRDefault="002108C6" w:rsidP="00460F5E">
            <w:pPr>
              <w:rPr>
                <w:color w:val="44546A" w:themeColor="text2"/>
                <w:sz w:val="20"/>
                <w:szCs w:val="20"/>
              </w:rPr>
            </w:pPr>
          </w:p>
          <w:p w14:paraId="7083FFB7" w14:textId="77777777" w:rsidR="002108C6" w:rsidRPr="001E2D17" w:rsidRDefault="002108C6" w:rsidP="00460F5E">
            <w:pPr>
              <w:rPr>
                <w:color w:val="44546A" w:themeColor="text2"/>
                <w:sz w:val="20"/>
                <w:szCs w:val="20"/>
              </w:rPr>
            </w:pPr>
            <w:r w:rsidRPr="001E2D17">
              <w:rPr>
                <w:color w:val="44546A" w:themeColor="text2"/>
                <w:sz w:val="20"/>
                <w:szCs w:val="20"/>
              </w:rPr>
              <w:t xml:space="preserve">Gezinssituatie </w:t>
            </w:r>
            <w:r w:rsidRPr="001E2D17">
              <w:rPr>
                <w:color w:val="44546A" w:themeColor="text2"/>
                <w:sz w:val="20"/>
                <w:szCs w:val="20"/>
              </w:rPr>
              <w:tab/>
              <w:t xml:space="preserve">: </w:t>
            </w:r>
          </w:p>
          <w:p w14:paraId="12F5F0E4" w14:textId="77777777" w:rsidR="002108C6" w:rsidRPr="001E2D17" w:rsidRDefault="002108C6" w:rsidP="00460F5E">
            <w:pPr>
              <w:rPr>
                <w:color w:val="44546A" w:themeColor="text2"/>
                <w:sz w:val="20"/>
                <w:szCs w:val="20"/>
              </w:rPr>
            </w:pPr>
            <w:r w:rsidRPr="001E2D17">
              <w:rPr>
                <w:color w:val="44546A" w:themeColor="text2"/>
                <w:sz w:val="20"/>
                <w:szCs w:val="20"/>
              </w:rPr>
              <w:t xml:space="preserve">0 woont bij moeder en vader </w:t>
            </w:r>
          </w:p>
          <w:p w14:paraId="00271367" w14:textId="77777777" w:rsidR="002108C6" w:rsidRPr="001E2D17" w:rsidRDefault="002108C6" w:rsidP="00460F5E">
            <w:pPr>
              <w:rPr>
                <w:color w:val="44546A" w:themeColor="text2"/>
                <w:sz w:val="20"/>
                <w:szCs w:val="20"/>
              </w:rPr>
            </w:pPr>
            <w:r w:rsidRPr="001E2D17">
              <w:rPr>
                <w:color w:val="44546A" w:themeColor="text2"/>
                <w:sz w:val="20"/>
                <w:szCs w:val="20"/>
              </w:rPr>
              <w:t>0 woont bij moeder</w:t>
            </w:r>
          </w:p>
          <w:p w14:paraId="76200F36" w14:textId="77777777" w:rsidR="002108C6" w:rsidRPr="001E2D17" w:rsidRDefault="002108C6" w:rsidP="00460F5E">
            <w:pPr>
              <w:rPr>
                <w:color w:val="44546A" w:themeColor="text2"/>
                <w:sz w:val="20"/>
                <w:szCs w:val="20"/>
              </w:rPr>
            </w:pPr>
            <w:r w:rsidRPr="001E2D17">
              <w:rPr>
                <w:color w:val="44546A" w:themeColor="text2"/>
                <w:sz w:val="20"/>
                <w:szCs w:val="20"/>
              </w:rPr>
              <w:t>0 woont bij vader</w:t>
            </w:r>
          </w:p>
          <w:p w14:paraId="46F47EAF" w14:textId="77777777" w:rsidR="002108C6" w:rsidRPr="001E2D17" w:rsidRDefault="002108C6" w:rsidP="00460F5E">
            <w:pPr>
              <w:rPr>
                <w:color w:val="44546A" w:themeColor="text2"/>
                <w:sz w:val="20"/>
                <w:szCs w:val="20"/>
              </w:rPr>
            </w:pPr>
            <w:r w:rsidRPr="001E2D17">
              <w:rPr>
                <w:color w:val="44546A" w:themeColor="text2"/>
                <w:sz w:val="20"/>
                <w:szCs w:val="20"/>
              </w:rPr>
              <w:t>0 anders, namelijk__________________________________________________</w:t>
            </w:r>
          </w:p>
          <w:p w14:paraId="2CACCF60" w14:textId="77777777" w:rsidR="002108C6" w:rsidRPr="001E2D17" w:rsidRDefault="00402B90" w:rsidP="00460F5E">
            <w:pPr>
              <w:rPr>
                <w:color w:val="44546A" w:themeColor="text2"/>
                <w:sz w:val="20"/>
                <w:szCs w:val="20"/>
              </w:rPr>
            </w:pPr>
            <w:r w:rsidRPr="001E2D17">
              <w:rPr>
                <w:color w:val="44546A" w:themeColor="text2"/>
                <w:sz w:val="20"/>
                <w:szCs w:val="20"/>
              </w:rPr>
              <w:t>Broers/</w:t>
            </w:r>
            <w:r w:rsidR="002108C6" w:rsidRPr="001E2D17">
              <w:rPr>
                <w:color w:val="44546A" w:themeColor="text2"/>
                <w:sz w:val="20"/>
                <w:szCs w:val="20"/>
              </w:rPr>
              <w:t xml:space="preserve"> </w:t>
            </w:r>
            <w:r w:rsidRPr="001E2D17">
              <w:rPr>
                <w:color w:val="44546A" w:themeColor="text2"/>
                <w:sz w:val="20"/>
                <w:szCs w:val="20"/>
              </w:rPr>
              <w:t>zussen;</w:t>
            </w:r>
            <w:r w:rsidR="002108C6" w:rsidRPr="001E2D17">
              <w:rPr>
                <w:color w:val="44546A" w:themeColor="text2"/>
                <w:sz w:val="20"/>
                <w:szCs w:val="20"/>
              </w:rPr>
              <w:t xml:space="preserve"> naam + </w:t>
            </w:r>
            <w:r w:rsidRPr="001E2D17">
              <w:rPr>
                <w:color w:val="44546A" w:themeColor="text2"/>
                <w:sz w:val="20"/>
                <w:szCs w:val="20"/>
              </w:rPr>
              <w:t>leeftijd:</w:t>
            </w:r>
          </w:p>
          <w:p w14:paraId="7C9C5A82" w14:textId="77777777" w:rsidR="002108C6" w:rsidRPr="001E2D17" w:rsidRDefault="002108C6" w:rsidP="00460F5E">
            <w:pPr>
              <w:rPr>
                <w:color w:val="44546A" w:themeColor="text2"/>
                <w:sz w:val="20"/>
                <w:szCs w:val="20"/>
              </w:rPr>
            </w:pPr>
            <w:r w:rsidRPr="001E2D17">
              <w:rPr>
                <w:color w:val="44546A" w:themeColor="text2"/>
                <w:sz w:val="20"/>
                <w:szCs w:val="20"/>
              </w:rPr>
              <w:t>___________________________________________________________________________________________________________________________________________________________________________</w:t>
            </w:r>
            <w:r w:rsidR="00DE6FC6">
              <w:rPr>
                <w:color w:val="44546A" w:themeColor="text2"/>
                <w:sz w:val="20"/>
                <w:szCs w:val="20"/>
              </w:rPr>
              <w:t>________________________</w:t>
            </w:r>
          </w:p>
          <w:p w14:paraId="154915C1" w14:textId="77777777" w:rsidR="002108C6" w:rsidRPr="001E2D17" w:rsidRDefault="002108C6" w:rsidP="00460F5E">
            <w:pPr>
              <w:rPr>
                <w:color w:val="44546A" w:themeColor="text2"/>
                <w:sz w:val="20"/>
                <w:szCs w:val="20"/>
              </w:rPr>
            </w:pPr>
            <w:r w:rsidRPr="001E2D17">
              <w:rPr>
                <w:color w:val="44546A" w:themeColor="text2"/>
                <w:sz w:val="20"/>
                <w:szCs w:val="20"/>
              </w:rPr>
              <w:t xml:space="preserve"> </w:t>
            </w:r>
          </w:p>
          <w:p w14:paraId="2FD44F93" w14:textId="77777777" w:rsidR="00DE6FC6" w:rsidRDefault="002108C6" w:rsidP="00460F5E">
            <w:pPr>
              <w:rPr>
                <w:color w:val="44546A" w:themeColor="text2"/>
                <w:sz w:val="20"/>
                <w:szCs w:val="20"/>
              </w:rPr>
            </w:pPr>
            <w:r w:rsidRPr="001E2D17">
              <w:rPr>
                <w:color w:val="44546A" w:themeColor="text2"/>
                <w:sz w:val="20"/>
                <w:szCs w:val="20"/>
              </w:rPr>
              <w:t>Heeft uw kind gebruik gemaakt van k</w:t>
            </w:r>
            <w:r w:rsidR="00CF0185">
              <w:rPr>
                <w:color w:val="44546A" w:themeColor="text2"/>
                <w:sz w:val="20"/>
                <w:szCs w:val="20"/>
              </w:rPr>
              <w:t>inderdagverblijf</w:t>
            </w:r>
            <w:r w:rsidRPr="001E2D17">
              <w:rPr>
                <w:color w:val="44546A" w:themeColor="text2"/>
                <w:sz w:val="20"/>
                <w:szCs w:val="20"/>
              </w:rPr>
              <w:t>/p</w:t>
            </w:r>
            <w:r w:rsidR="00CF0185">
              <w:rPr>
                <w:color w:val="44546A" w:themeColor="text2"/>
                <w:sz w:val="20"/>
                <w:szCs w:val="20"/>
              </w:rPr>
              <w:t>euterspeelzaal</w:t>
            </w:r>
            <w:r w:rsidR="00DE6FC6">
              <w:rPr>
                <w:color w:val="44546A" w:themeColor="text2"/>
                <w:sz w:val="20"/>
                <w:szCs w:val="20"/>
              </w:rPr>
              <w:t xml:space="preserve">?        </w:t>
            </w:r>
          </w:p>
          <w:p w14:paraId="7EFD98A9" w14:textId="77777777" w:rsidR="002108C6" w:rsidRPr="001E2D17" w:rsidRDefault="002108C6" w:rsidP="00460F5E">
            <w:pPr>
              <w:rPr>
                <w:color w:val="44546A" w:themeColor="text2"/>
                <w:sz w:val="20"/>
                <w:szCs w:val="20"/>
              </w:rPr>
            </w:pPr>
            <w:r w:rsidRPr="001E2D17">
              <w:rPr>
                <w:color w:val="44546A" w:themeColor="text2"/>
                <w:sz w:val="20"/>
                <w:szCs w:val="20"/>
              </w:rPr>
              <w:t xml:space="preserve">Ja/Nee </w:t>
            </w:r>
          </w:p>
          <w:p w14:paraId="61D67890" w14:textId="77777777" w:rsidR="002108C6" w:rsidRPr="001E2D17" w:rsidRDefault="002108C6" w:rsidP="00460F5E">
            <w:pPr>
              <w:rPr>
                <w:color w:val="44546A" w:themeColor="text2"/>
                <w:sz w:val="20"/>
                <w:szCs w:val="20"/>
              </w:rPr>
            </w:pPr>
            <w:r w:rsidRPr="001E2D17">
              <w:rPr>
                <w:color w:val="44546A" w:themeColor="text2"/>
                <w:sz w:val="20"/>
                <w:szCs w:val="20"/>
              </w:rPr>
              <w:t>Zo ja, bij ______________________________________</w:t>
            </w:r>
            <w:r w:rsidR="00DE6FC6">
              <w:rPr>
                <w:color w:val="44546A" w:themeColor="text2"/>
                <w:sz w:val="20"/>
                <w:szCs w:val="20"/>
              </w:rPr>
              <w:t>___________________</w:t>
            </w:r>
          </w:p>
        </w:tc>
      </w:tr>
    </w:tbl>
    <w:p w14:paraId="46A4ECA5" w14:textId="77777777" w:rsidR="002108C6" w:rsidRPr="001E2D17" w:rsidRDefault="002108C6" w:rsidP="002108C6">
      <w:pPr>
        <w:rPr>
          <w:b/>
          <w:bCs/>
          <w:color w:val="44546A" w:themeColor="text2"/>
          <w:sz w:val="20"/>
          <w:szCs w:val="20"/>
        </w:rPr>
      </w:pPr>
      <w:r w:rsidRPr="001E2D17">
        <w:rPr>
          <w:b/>
          <w:bCs/>
          <w:color w:val="44546A" w:themeColor="text2"/>
          <w:sz w:val="20"/>
          <w:szCs w:val="20"/>
        </w:rPr>
        <w:tab/>
      </w:r>
    </w:p>
    <w:p w14:paraId="401753FA" w14:textId="77777777" w:rsidR="00DE6FC6" w:rsidRDefault="002108C6" w:rsidP="002108C6">
      <w:pPr>
        <w:ind w:firstLine="708"/>
        <w:rPr>
          <w:bCs/>
          <w:color w:val="44546A" w:themeColor="text2"/>
          <w:sz w:val="20"/>
          <w:szCs w:val="20"/>
        </w:rPr>
      </w:pPr>
      <w:r w:rsidRPr="001E2D17">
        <w:rPr>
          <w:bCs/>
          <w:color w:val="44546A" w:themeColor="text2"/>
          <w:sz w:val="20"/>
          <w:szCs w:val="20"/>
        </w:rPr>
        <w:t xml:space="preserve">Gaat uw kind gebruik maken van </w:t>
      </w:r>
      <w:r w:rsidR="00CF0185">
        <w:rPr>
          <w:bCs/>
          <w:color w:val="44546A" w:themeColor="text2"/>
          <w:sz w:val="20"/>
          <w:szCs w:val="20"/>
        </w:rPr>
        <w:t xml:space="preserve">de </w:t>
      </w:r>
      <w:r w:rsidR="00DE6FC6">
        <w:rPr>
          <w:bCs/>
          <w:color w:val="44546A" w:themeColor="text2"/>
          <w:sz w:val="20"/>
          <w:szCs w:val="20"/>
        </w:rPr>
        <w:t>b</w:t>
      </w:r>
      <w:r w:rsidR="00CF0185">
        <w:rPr>
          <w:bCs/>
          <w:color w:val="44546A" w:themeColor="text2"/>
          <w:sz w:val="20"/>
          <w:szCs w:val="20"/>
        </w:rPr>
        <w:t>uitenschoolse opvang</w:t>
      </w:r>
      <w:r w:rsidRPr="001E2D17">
        <w:rPr>
          <w:bCs/>
          <w:color w:val="44546A" w:themeColor="text2"/>
          <w:sz w:val="20"/>
          <w:szCs w:val="20"/>
        </w:rPr>
        <w:t xml:space="preserve">?                    </w:t>
      </w:r>
    </w:p>
    <w:p w14:paraId="59FD7616" w14:textId="77777777" w:rsidR="002108C6" w:rsidRPr="001E2D17" w:rsidRDefault="002108C6" w:rsidP="002108C6">
      <w:pPr>
        <w:ind w:firstLine="708"/>
        <w:rPr>
          <w:bCs/>
          <w:color w:val="44546A" w:themeColor="text2"/>
          <w:sz w:val="20"/>
          <w:szCs w:val="20"/>
        </w:rPr>
      </w:pPr>
      <w:r w:rsidRPr="001E2D17">
        <w:rPr>
          <w:bCs/>
          <w:color w:val="44546A" w:themeColor="text2"/>
          <w:sz w:val="20"/>
          <w:szCs w:val="20"/>
        </w:rPr>
        <w:t xml:space="preserve"> Ja/Nee</w:t>
      </w:r>
    </w:p>
    <w:p w14:paraId="6BA802C8" w14:textId="77777777" w:rsidR="002108C6" w:rsidRPr="001E2D17" w:rsidRDefault="002108C6" w:rsidP="002108C6">
      <w:pPr>
        <w:rPr>
          <w:bCs/>
          <w:color w:val="44546A" w:themeColor="text2"/>
          <w:sz w:val="20"/>
          <w:szCs w:val="20"/>
        </w:rPr>
      </w:pPr>
      <w:r w:rsidRPr="001E2D17">
        <w:rPr>
          <w:bCs/>
          <w:color w:val="44546A" w:themeColor="text2"/>
          <w:sz w:val="20"/>
          <w:szCs w:val="20"/>
        </w:rPr>
        <w:tab/>
        <w:t>Zo ja, bij _____________________________________</w:t>
      </w:r>
      <w:r w:rsidR="00DE6FC6">
        <w:rPr>
          <w:bCs/>
          <w:color w:val="44546A" w:themeColor="text2"/>
          <w:sz w:val="20"/>
          <w:szCs w:val="20"/>
        </w:rPr>
        <w:t>____________________</w:t>
      </w:r>
    </w:p>
    <w:p w14:paraId="277F95DD" w14:textId="77777777" w:rsidR="001E2D17" w:rsidRPr="00CA1769" w:rsidRDefault="001E2D17" w:rsidP="002108C6">
      <w:pPr>
        <w:rPr>
          <w:bCs/>
          <w:color w:val="44546A" w:themeColor="text2"/>
          <w:sz w:val="18"/>
          <w:szCs w:val="18"/>
        </w:rPr>
      </w:pPr>
    </w:p>
    <w:tbl>
      <w:tblPr>
        <w:tblW w:w="8403" w:type="dxa"/>
        <w:tblLayout w:type="fixed"/>
        <w:tblLook w:val="01E0" w:firstRow="1" w:lastRow="1" w:firstColumn="1" w:lastColumn="1" w:noHBand="0" w:noVBand="0"/>
      </w:tblPr>
      <w:tblGrid>
        <w:gridCol w:w="6171"/>
        <w:gridCol w:w="446"/>
        <w:gridCol w:w="446"/>
        <w:gridCol w:w="447"/>
        <w:gridCol w:w="446"/>
        <w:gridCol w:w="447"/>
      </w:tblGrid>
      <w:tr w:rsidR="002108C6" w:rsidRPr="00CA1769" w14:paraId="64DC0DFC" w14:textId="77777777" w:rsidTr="00460F5E">
        <w:trPr>
          <w:cantSplit/>
          <w:trHeight w:val="1359"/>
        </w:trPr>
        <w:tc>
          <w:tcPr>
            <w:tcW w:w="6171" w:type="dxa"/>
          </w:tcPr>
          <w:p w14:paraId="64A505A4" w14:textId="77777777" w:rsidR="002108C6" w:rsidRPr="00CA1769" w:rsidRDefault="002108C6" w:rsidP="00460F5E">
            <w:pPr>
              <w:rPr>
                <w:color w:val="44546A" w:themeColor="text2"/>
              </w:rPr>
            </w:pPr>
          </w:p>
          <w:p w14:paraId="29D653EC" w14:textId="77777777" w:rsidR="002108C6" w:rsidRPr="00CA1769" w:rsidRDefault="002108C6" w:rsidP="00460F5E">
            <w:pPr>
              <w:rPr>
                <w:color w:val="44546A" w:themeColor="text2"/>
              </w:rPr>
            </w:pPr>
          </w:p>
          <w:p w14:paraId="1E5E5B6E" w14:textId="77777777" w:rsidR="002108C6" w:rsidRPr="00CA1769" w:rsidRDefault="002108C6" w:rsidP="00460F5E">
            <w:pPr>
              <w:rPr>
                <w:color w:val="44546A" w:themeColor="text2"/>
              </w:rPr>
            </w:pPr>
          </w:p>
        </w:tc>
        <w:tc>
          <w:tcPr>
            <w:tcW w:w="446" w:type="dxa"/>
            <w:textDirection w:val="btLr"/>
          </w:tcPr>
          <w:p w14:paraId="24E64482" w14:textId="77777777" w:rsidR="002108C6" w:rsidRPr="00CA1769" w:rsidRDefault="002108C6" w:rsidP="00460F5E">
            <w:pPr>
              <w:rPr>
                <w:b/>
                <w:color w:val="44546A" w:themeColor="text2"/>
              </w:rPr>
            </w:pPr>
            <w:r w:rsidRPr="00CA1769">
              <w:rPr>
                <w:b/>
                <w:color w:val="44546A" w:themeColor="text2"/>
              </w:rPr>
              <w:t xml:space="preserve">Minder      </w:t>
            </w:r>
          </w:p>
        </w:tc>
        <w:tc>
          <w:tcPr>
            <w:tcW w:w="446" w:type="dxa"/>
            <w:textDirection w:val="btLr"/>
          </w:tcPr>
          <w:p w14:paraId="30DEF5E3" w14:textId="77777777" w:rsidR="002108C6" w:rsidRPr="00CA1769" w:rsidRDefault="002108C6" w:rsidP="00460F5E">
            <w:pPr>
              <w:rPr>
                <w:b/>
                <w:color w:val="44546A" w:themeColor="text2"/>
              </w:rPr>
            </w:pPr>
            <w:r w:rsidRPr="00CA1769">
              <w:rPr>
                <w:b/>
                <w:color w:val="44546A" w:themeColor="text2"/>
              </w:rPr>
              <w:t>Iets minder</w:t>
            </w:r>
          </w:p>
        </w:tc>
        <w:tc>
          <w:tcPr>
            <w:tcW w:w="447" w:type="dxa"/>
            <w:textDirection w:val="btLr"/>
          </w:tcPr>
          <w:p w14:paraId="748BC3F4" w14:textId="77777777" w:rsidR="002108C6" w:rsidRPr="00CA1769" w:rsidRDefault="002108C6" w:rsidP="00460F5E">
            <w:pPr>
              <w:rPr>
                <w:b/>
                <w:color w:val="44546A" w:themeColor="text2"/>
              </w:rPr>
            </w:pPr>
            <w:r w:rsidRPr="00CA1769">
              <w:rPr>
                <w:b/>
                <w:color w:val="44546A" w:themeColor="text2"/>
              </w:rPr>
              <w:t>Gemiddeld</w:t>
            </w:r>
          </w:p>
        </w:tc>
        <w:tc>
          <w:tcPr>
            <w:tcW w:w="446" w:type="dxa"/>
            <w:textDirection w:val="btLr"/>
          </w:tcPr>
          <w:p w14:paraId="30E95437" w14:textId="77777777" w:rsidR="002108C6" w:rsidRPr="00CA1769" w:rsidRDefault="002108C6" w:rsidP="00460F5E">
            <w:pPr>
              <w:rPr>
                <w:b/>
                <w:color w:val="44546A" w:themeColor="text2"/>
              </w:rPr>
            </w:pPr>
            <w:r w:rsidRPr="00CA1769">
              <w:rPr>
                <w:b/>
                <w:color w:val="44546A" w:themeColor="text2"/>
              </w:rPr>
              <w:t>Iets meer</w:t>
            </w:r>
          </w:p>
        </w:tc>
        <w:tc>
          <w:tcPr>
            <w:tcW w:w="447" w:type="dxa"/>
            <w:textDirection w:val="btLr"/>
          </w:tcPr>
          <w:p w14:paraId="02507D1A" w14:textId="77777777" w:rsidR="002108C6" w:rsidRPr="00CA1769" w:rsidRDefault="002108C6" w:rsidP="00460F5E">
            <w:pPr>
              <w:rPr>
                <w:b/>
                <w:color w:val="44546A" w:themeColor="text2"/>
              </w:rPr>
            </w:pPr>
            <w:r w:rsidRPr="00CA1769">
              <w:rPr>
                <w:b/>
                <w:color w:val="44546A" w:themeColor="text2"/>
              </w:rPr>
              <w:t>Meer</w:t>
            </w:r>
          </w:p>
        </w:tc>
      </w:tr>
    </w:tbl>
    <w:p w14:paraId="69115796" w14:textId="77777777" w:rsidR="006B6BAA" w:rsidRDefault="006B6BAA" w:rsidP="002108C6">
      <w:pPr>
        <w:rPr>
          <w:b/>
          <w:color w:val="44546A" w:themeColor="text2"/>
        </w:rPr>
      </w:pPr>
    </w:p>
    <w:p w14:paraId="5959FA92" w14:textId="77777777" w:rsidR="002108C6" w:rsidRPr="00CA1769" w:rsidRDefault="00AA51CF" w:rsidP="002108C6">
      <w:pPr>
        <w:rPr>
          <w:b/>
          <w:color w:val="44546A" w:themeColor="text2"/>
        </w:rPr>
      </w:pPr>
      <w:r>
        <w:rPr>
          <w:b/>
          <w:color w:val="44546A" w:themeColor="text2"/>
        </w:rPr>
        <w:t>Sociale</w:t>
      </w:r>
      <w:r w:rsidR="002108C6" w:rsidRPr="00CA1769">
        <w:rPr>
          <w:b/>
          <w:color w:val="44546A" w:themeColor="text2"/>
        </w:rPr>
        <w:t xml:space="preserve"> ontwikkeling/omgaan met leeftijdsgenoten:</w:t>
      </w:r>
    </w:p>
    <w:p w14:paraId="6BEE8E26" w14:textId="77777777" w:rsidR="002108C6" w:rsidRPr="00CA1769" w:rsidRDefault="002108C6" w:rsidP="002108C6">
      <w:pPr>
        <w:rPr>
          <w:color w:val="44546A" w:themeColor="text2"/>
        </w:rPr>
      </w:pPr>
      <w:r w:rsidRPr="00CA1769">
        <w:rPr>
          <w:color w:val="44546A" w:themeColor="text2"/>
        </w:rPr>
        <w:t>Het kind</w:t>
      </w:r>
    </w:p>
    <w:tbl>
      <w:tblPr>
        <w:tblStyle w:val="Tabelraster"/>
        <w:tblW w:w="0" w:type="auto"/>
        <w:tblInd w:w="534" w:type="dxa"/>
        <w:tblLook w:val="04A0" w:firstRow="1" w:lastRow="0" w:firstColumn="1" w:lastColumn="0" w:noHBand="0" w:noVBand="1"/>
      </w:tblPr>
      <w:tblGrid>
        <w:gridCol w:w="5522"/>
        <w:gridCol w:w="2586"/>
      </w:tblGrid>
      <w:tr w:rsidR="002108C6" w:rsidRPr="00CA1769" w14:paraId="2CAE5EEB" w14:textId="77777777" w:rsidTr="00460F5E">
        <w:trPr>
          <w:trHeight w:val="800"/>
        </w:trPr>
        <w:tc>
          <w:tcPr>
            <w:tcW w:w="5522" w:type="dxa"/>
            <w:shd w:val="clear" w:color="auto" w:fill="5B9BD5" w:themeFill="accent1"/>
            <w:noWrap/>
            <w:hideMark/>
          </w:tcPr>
          <w:p w14:paraId="39D04336" w14:textId="77777777" w:rsidR="002108C6" w:rsidRPr="00CA1769" w:rsidRDefault="002108C6" w:rsidP="00460F5E">
            <w:pPr>
              <w:rPr>
                <w:color w:val="44546A" w:themeColor="text2"/>
              </w:rPr>
            </w:pPr>
          </w:p>
          <w:p w14:paraId="05AF4EC1" w14:textId="77777777" w:rsidR="002108C6" w:rsidRPr="00CA1769" w:rsidRDefault="002108C6" w:rsidP="00460F5E">
            <w:pPr>
              <w:rPr>
                <w:color w:val="44546A" w:themeColor="text2"/>
              </w:rPr>
            </w:pPr>
            <w:r w:rsidRPr="00CA1769">
              <w:rPr>
                <w:color w:val="44546A" w:themeColor="text2"/>
              </w:rPr>
              <w:t>zoekt contact met leeftijdgenoten</w:t>
            </w:r>
          </w:p>
        </w:tc>
        <w:tc>
          <w:tcPr>
            <w:tcW w:w="2586" w:type="dxa"/>
          </w:tcPr>
          <w:p w14:paraId="316CF750" w14:textId="77777777" w:rsidR="002108C6" w:rsidRPr="00CA1769" w:rsidRDefault="002108C6" w:rsidP="00460F5E">
            <w:pPr>
              <w:rPr>
                <w:color w:val="44546A" w:themeColor="text2"/>
              </w:rPr>
            </w:pPr>
          </w:p>
          <w:p w14:paraId="3C58908E"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40927506" w14:textId="77777777" w:rsidTr="00460F5E">
        <w:trPr>
          <w:trHeight w:val="800"/>
        </w:trPr>
        <w:tc>
          <w:tcPr>
            <w:tcW w:w="5522" w:type="dxa"/>
            <w:shd w:val="clear" w:color="auto" w:fill="5B9BD5" w:themeFill="accent1"/>
            <w:noWrap/>
            <w:hideMark/>
          </w:tcPr>
          <w:p w14:paraId="387C3437" w14:textId="77777777" w:rsidR="002108C6" w:rsidRPr="00CA1769" w:rsidRDefault="002108C6" w:rsidP="00460F5E">
            <w:pPr>
              <w:rPr>
                <w:color w:val="44546A" w:themeColor="text2"/>
              </w:rPr>
            </w:pPr>
          </w:p>
          <w:p w14:paraId="0FEBE977" w14:textId="77777777" w:rsidR="002108C6" w:rsidRPr="00CA1769" w:rsidRDefault="002108C6" w:rsidP="00460F5E">
            <w:pPr>
              <w:rPr>
                <w:color w:val="44546A" w:themeColor="text2"/>
              </w:rPr>
            </w:pPr>
            <w:r w:rsidRPr="00CA1769">
              <w:rPr>
                <w:color w:val="44546A" w:themeColor="text2"/>
              </w:rPr>
              <w:t>is open en spontaan</w:t>
            </w:r>
          </w:p>
        </w:tc>
        <w:tc>
          <w:tcPr>
            <w:tcW w:w="2586" w:type="dxa"/>
          </w:tcPr>
          <w:p w14:paraId="686838A5" w14:textId="77777777" w:rsidR="002108C6" w:rsidRPr="00CA1769" w:rsidRDefault="002108C6" w:rsidP="00460F5E">
            <w:pPr>
              <w:jc w:val="center"/>
              <w:rPr>
                <w:color w:val="44546A" w:themeColor="text2"/>
              </w:rPr>
            </w:pPr>
          </w:p>
          <w:p w14:paraId="0151F78C"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2FA3560D" w14:textId="77777777" w:rsidTr="00460F5E">
        <w:trPr>
          <w:trHeight w:val="800"/>
        </w:trPr>
        <w:tc>
          <w:tcPr>
            <w:tcW w:w="5522" w:type="dxa"/>
            <w:shd w:val="clear" w:color="auto" w:fill="5B9BD5" w:themeFill="accent1"/>
            <w:noWrap/>
            <w:hideMark/>
          </w:tcPr>
          <w:p w14:paraId="4DA045BD" w14:textId="77777777" w:rsidR="002108C6" w:rsidRPr="00CA1769" w:rsidRDefault="002108C6" w:rsidP="00460F5E">
            <w:pPr>
              <w:rPr>
                <w:color w:val="44546A" w:themeColor="text2"/>
              </w:rPr>
            </w:pPr>
          </w:p>
          <w:p w14:paraId="18A051CF" w14:textId="77777777" w:rsidR="002108C6" w:rsidRPr="00CA1769" w:rsidRDefault="002108C6" w:rsidP="00460F5E">
            <w:pPr>
              <w:rPr>
                <w:color w:val="44546A" w:themeColor="text2"/>
              </w:rPr>
            </w:pPr>
            <w:r w:rsidRPr="00CA1769">
              <w:rPr>
                <w:color w:val="44546A" w:themeColor="text2"/>
              </w:rPr>
              <w:t>speelt met leeftijdgenoten</w:t>
            </w:r>
          </w:p>
        </w:tc>
        <w:tc>
          <w:tcPr>
            <w:tcW w:w="2586" w:type="dxa"/>
          </w:tcPr>
          <w:p w14:paraId="596F2620" w14:textId="77777777" w:rsidR="002108C6" w:rsidRPr="00CA1769" w:rsidRDefault="002108C6" w:rsidP="00460F5E">
            <w:pPr>
              <w:rPr>
                <w:color w:val="44546A" w:themeColor="text2"/>
              </w:rPr>
            </w:pPr>
          </w:p>
          <w:p w14:paraId="18166EBF" w14:textId="77777777" w:rsidR="002108C6" w:rsidRPr="00CA1769" w:rsidRDefault="002108C6" w:rsidP="00460F5E">
            <w:pPr>
              <w:rPr>
                <w:color w:val="44546A" w:themeColor="text2"/>
              </w:rPr>
            </w:pPr>
            <w:r w:rsidRPr="00CA1769">
              <w:rPr>
                <w:color w:val="44546A" w:themeColor="text2"/>
              </w:rPr>
              <w:t xml:space="preserve">   1       2       3       4       5</w:t>
            </w:r>
          </w:p>
        </w:tc>
      </w:tr>
    </w:tbl>
    <w:p w14:paraId="28290133" w14:textId="77777777" w:rsidR="002108C6" w:rsidRPr="00CA1769" w:rsidRDefault="002108C6" w:rsidP="002108C6">
      <w:pPr>
        <w:rPr>
          <w:color w:val="44546A" w:themeColor="text2"/>
        </w:rPr>
      </w:pPr>
    </w:p>
    <w:p w14:paraId="481FB826" w14:textId="77777777" w:rsidR="002108C6" w:rsidRPr="00CA1769" w:rsidRDefault="002108C6" w:rsidP="002108C6">
      <w:pPr>
        <w:rPr>
          <w:b/>
          <w:color w:val="44546A" w:themeColor="text2"/>
        </w:rPr>
      </w:pPr>
      <w:r w:rsidRPr="00CA1769">
        <w:rPr>
          <w:b/>
          <w:color w:val="44546A" w:themeColor="text2"/>
        </w:rPr>
        <w:t>Cognitie</w:t>
      </w:r>
      <w:r w:rsidR="00DE6FC6">
        <w:rPr>
          <w:b/>
          <w:color w:val="44546A" w:themeColor="text2"/>
        </w:rPr>
        <w:t>ve</w:t>
      </w:r>
      <w:r w:rsidRPr="00CA1769">
        <w:rPr>
          <w:b/>
          <w:color w:val="44546A" w:themeColor="text2"/>
        </w:rPr>
        <w:t>/verstandelijke ontwikkeling:</w:t>
      </w:r>
    </w:p>
    <w:p w14:paraId="03E8739C" w14:textId="77777777" w:rsidR="002108C6" w:rsidRPr="00CA1769" w:rsidRDefault="002108C6" w:rsidP="002108C6">
      <w:pPr>
        <w:rPr>
          <w:color w:val="44546A" w:themeColor="text2"/>
        </w:rPr>
      </w:pPr>
      <w:r w:rsidRPr="00CA1769">
        <w:rPr>
          <w:color w:val="44546A" w:themeColor="text2"/>
        </w:rPr>
        <w:t>Het kind</w:t>
      </w:r>
    </w:p>
    <w:tbl>
      <w:tblPr>
        <w:tblStyle w:val="Tabelraster"/>
        <w:tblW w:w="0" w:type="auto"/>
        <w:tblInd w:w="534" w:type="dxa"/>
        <w:tblLook w:val="04A0" w:firstRow="1" w:lastRow="0" w:firstColumn="1" w:lastColumn="0" w:noHBand="0" w:noVBand="1"/>
      </w:tblPr>
      <w:tblGrid>
        <w:gridCol w:w="5522"/>
        <w:gridCol w:w="2586"/>
      </w:tblGrid>
      <w:tr w:rsidR="002108C6" w:rsidRPr="00CA1769" w14:paraId="00E90BD6" w14:textId="77777777" w:rsidTr="00460F5E">
        <w:trPr>
          <w:trHeight w:val="800"/>
        </w:trPr>
        <w:tc>
          <w:tcPr>
            <w:tcW w:w="5522" w:type="dxa"/>
            <w:shd w:val="clear" w:color="auto" w:fill="5B9BD5" w:themeFill="accent1"/>
            <w:noWrap/>
            <w:hideMark/>
          </w:tcPr>
          <w:p w14:paraId="07A7C712" w14:textId="77777777" w:rsidR="002108C6" w:rsidRPr="00CA1769" w:rsidRDefault="002108C6" w:rsidP="00460F5E">
            <w:pPr>
              <w:rPr>
                <w:color w:val="44546A" w:themeColor="text2"/>
              </w:rPr>
            </w:pPr>
          </w:p>
          <w:p w14:paraId="4A8CB523" w14:textId="77777777" w:rsidR="002108C6" w:rsidRPr="00CA1769" w:rsidRDefault="002108C6" w:rsidP="00460F5E">
            <w:pPr>
              <w:rPr>
                <w:color w:val="44546A" w:themeColor="text2"/>
              </w:rPr>
            </w:pPr>
            <w:r w:rsidRPr="00CA1769">
              <w:rPr>
                <w:color w:val="44546A" w:themeColor="text2"/>
              </w:rPr>
              <w:t>zoekt zelfstandig iets uit</w:t>
            </w:r>
          </w:p>
        </w:tc>
        <w:tc>
          <w:tcPr>
            <w:tcW w:w="2586" w:type="dxa"/>
          </w:tcPr>
          <w:p w14:paraId="130DD104" w14:textId="77777777" w:rsidR="002108C6" w:rsidRPr="00CA1769" w:rsidRDefault="002108C6" w:rsidP="00460F5E">
            <w:pPr>
              <w:rPr>
                <w:color w:val="44546A" w:themeColor="text2"/>
              </w:rPr>
            </w:pPr>
          </w:p>
          <w:p w14:paraId="14183D01"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67735513" w14:textId="77777777" w:rsidTr="00460F5E">
        <w:trPr>
          <w:trHeight w:val="800"/>
        </w:trPr>
        <w:tc>
          <w:tcPr>
            <w:tcW w:w="5522" w:type="dxa"/>
            <w:shd w:val="clear" w:color="auto" w:fill="5B9BD5" w:themeFill="accent1"/>
            <w:noWrap/>
            <w:hideMark/>
          </w:tcPr>
          <w:p w14:paraId="0777B443" w14:textId="77777777" w:rsidR="002108C6" w:rsidRPr="00CA1769" w:rsidRDefault="002108C6" w:rsidP="00460F5E">
            <w:pPr>
              <w:rPr>
                <w:color w:val="44546A" w:themeColor="text2"/>
              </w:rPr>
            </w:pPr>
          </w:p>
          <w:p w14:paraId="164B2591" w14:textId="77777777" w:rsidR="002108C6" w:rsidRPr="00CA1769" w:rsidRDefault="002108C6" w:rsidP="00460F5E">
            <w:pPr>
              <w:rPr>
                <w:color w:val="44546A" w:themeColor="text2"/>
              </w:rPr>
            </w:pPr>
            <w:r w:rsidRPr="00CA1769">
              <w:rPr>
                <w:color w:val="44546A" w:themeColor="text2"/>
              </w:rPr>
              <w:t>werkt nauwkeurig</w:t>
            </w:r>
          </w:p>
        </w:tc>
        <w:tc>
          <w:tcPr>
            <w:tcW w:w="2586" w:type="dxa"/>
          </w:tcPr>
          <w:p w14:paraId="5BECE5A2" w14:textId="77777777" w:rsidR="002108C6" w:rsidRPr="00CA1769" w:rsidRDefault="002108C6" w:rsidP="00460F5E">
            <w:pPr>
              <w:rPr>
                <w:color w:val="44546A" w:themeColor="text2"/>
              </w:rPr>
            </w:pPr>
          </w:p>
          <w:p w14:paraId="2A3251A8"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10BA93E9" w14:textId="77777777" w:rsidTr="00460F5E">
        <w:trPr>
          <w:trHeight w:val="800"/>
        </w:trPr>
        <w:tc>
          <w:tcPr>
            <w:tcW w:w="5522" w:type="dxa"/>
            <w:shd w:val="clear" w:color="auto" w:fill="5B9BD5" w:themeFill="accent1"/>
            <w:hideMark/>
          </w:tcPr>
          <w:p w14:paraId="4E9398D6" w14:textId="77777777" w:rsidR="002108C6" w:rsidRPr="00CA1769" w:rsidRDefault="002108C6" w:rsidP="00460F5E">
            <w:pPr>
              <w:rPr>
                <w:color w:val="44546A" w:themeColor="text2"/>
              </w:rPr>
            </w:pPr>
          </w:p>
          <w:p w14:paraId="0F5B28E8" w14:textId="77777777" w:rsidR="002108C6" w:rsidRPr="00CA1769" w:rsidRDefault="002108C6" w:rsidP="00460F5E">
            <w:pPr>
              <w:rPr>
                <w:color w:val="44546A" w:themeColor="text2"/>
              </w:rPr>
            </w:pPr>
            <w:r w:rsidRPr="00CA1769">
              <w:rPr>
                <w:color w:val="44546A" w:themeColor="text2"/>
              </w:rPr>
              <w:t>voert ideeën en plannen uit</w:t>
            </w:r>
          </w:p>
        </w:tc>
        <w:tc>
          <w:tcPr>
            <w:tcW w:w="2586" w:type="dxa"/>
          </w:tcPr>
          <w:p w14:paraId="373CF39F" w14:textId="77777777" w:rsidR="002108C6" w:rsidRPr="00CA1769" w:rsidRDefault="002108C6" w:rsidP="00460F5E">
            <w:pPr>
              <w:rPr>
                <w:color w:val="44546A" w:themeColor="text2"/>
              </w:rPr>
            </w:pPr>
          </w:p>
          <w:p w14:paraId="385ADC1A"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27F298C7" w14:textId="77777777" w:rsidTr="00460F5E">
        <w:trPr>
          <w:trHeight w:val="800"/>
        </w:trPr>
        <w:tc>
          <w:tcPr>
            <w:tcW w:w="5522" w:type="dxa"/>
            <w:shd w:val="clear" w:color="auto" w:fill="5B9BD5" w:themeFill="accent1"/>
            <w:noWrap/>
            <w:hideMark/>
          </w:tcPr>
          <w:p w14:paraId="60C9098A" w14:textId="77777777" w:rsidR="002108C6" w:rsidRPr="00CA1769" w:rsidRDefault="002108C6" w:rsidP="00460F5E">
            <w:pPr>
              <w:rPr>
                <w:color w:val="44546A" w:themeColor="text2"/>
              </w:rPr>
            </w:pPr>
          </w:p>
          <w:p w14:paraId="1B7FE04E" w14:textId="77777777" w:rsidR="002108C6" w:rsidRPr="00CA1769" w:rsidRDefault="002108C6" w:rsidP="00460F5E">
            <w:pPr>
              <w:rPr>
                <w:color w:val="44546A" w:themeColor="text2"/>
              </w:rPr>
            </w:pPr>
            <w:r w:rsidRPr="00CA1769">
              <w:rPr>
                <w:color w:val="44546A" w:themeColor="text2"/>
              </w:rPr>
              <w:t>heeft diepgaande interesse in bepaalde onderwerpen</w:t>
            </w:r>
          </w:p>
        </w:tc>
        <w:tc>
          <w:tcPr>
            <w:tcW w:w="2586" w:type="dxa"/>
          </w:tcPr>
          <w:p w14:paraId="13CCDCC4" w14:textId="77777777" w:rsidR="002108C6" w:rsidRPr="00CA1769" w:rsidRDefault="002108C6" w:rsidP="00460F5E">
            <w:pPr>
              <w:rPr>
                <w:color w:val="44546A" w:themeColor="text2"/>
              </w:rPr>
            </w:pPr>
          </w:p>
          <w:p w14:paraId="353E092B"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058D5CDE" w14:textId="77777777" w:rsidTr="00460F5E">
        <w:trPr>
          <w:trHeight w:val="800"/>
        </w:trPr>
        <w:tc>
          <w:tcPr>
            <w:tcW w:w="5522" w:type="dxa"/>
            <w:shd w:val="clear" w:color="auto" w:fill="5B9BD5" w:themeFill="accent1"/>
            <w:noWrap/>
            <w:hideMark/>
          </w:tcPr>
          <w:p w14:paraId="20DBE230" w14:textId="77777777" w:rsidR="002108C6" w:rsidRPr="00CA1769" w:rsidRDefault="002108C6" w:rsidP="00460F5E">
            <w:pPr>
              <w:rPr>
                <w:color w:val="44546A" w:themeColor="text2"/>
              </w:rPr>
            </w:pPr>
          </w:p>
          <w:p w14:paraId="2E810163" w14:textId="77777777" w:rsidR="002108C6" w:rsidRPr="00CA1769" w:rsidRDefault="002108C6" w:rsidP="00460F5E">
            <w:pPr>
              <w:rPr>
                <w:color w:val="44546A" w:themeColor="text2"/>
              </w:rPr>
            </w:pPr>
            <w:r w:rsidRPr="00CA1769">
              <w:rPr>
                <w:color w:val="44546A" w:themeColor="text2"/>
              </w:rPr>
              <w:t>heeft interesse in puzzelen</w:t>
            </w:r>
          </w:p>
        </w:tc>
        <w:tc>
          <w:tcPr>
            <w:tcW w:w="2586" w:type="dxa"/>
          </w:tcPr>
          <w:p w14:paraId="261F046A" w14:textId="77777777" w:rsidR="002108C6" w:rsidRPr="00CA1769" w:rsidRDefault="002108C6" w:rsidP="00460F5E">
            <w:pPr>
              <w:rPr>
                <w:color w:val="44546A" w:themeColor="text2"/>
              </w:rPr>
            </w:pPr>
          </w:p>
          <w:p w14:paraId="0EF91AFF" w14:textId="77777777" w:rsidR="002108C6" w:rsidRPr="00CA1769" w:rsidRDefault="002108C6" w:rsidP="00460F5E">
            <w:pPr>
              <w:rPr>
                <w:color w:val="44546A" w:themeColor="text2"/>
              </w:rPr>
            </w:pPr>
            <w:r w:rsidRPr="00CA1769">
              <w:rPr>
                <w:color w:val="44546A" w:themeColor="text2"/>
              </w:rPr>
              <w:t xml:space="preserve">   1       2       3       4       5</w:t>
            </w:r>
          </w:p>
        </w:tc>
      </w:tr>
    </w:tbl>
    <w:p w14:paraId="1B3054EB" w14:textId="77777777" w:rsidR="002108C6" w:rsidRPr="00CA1769" w:rsidRDefault="002108C6" w:rsidP="002108C6">
      <w:pPr>
        <w:rPr>
          <w:color w:val="44546A" w:themeColor="text2"/>
        </w:rPr>
      </w:pPr>
    </w:p>
    <w:p w14:paraId="28366B8D" w14:textId="77777777" w:rsidR="002108C6" w:rsidRPr="00CA1769" w:rsidRDefault="002108C6" w:rsidP="002108C6">
      <w:pPr>
        <w:rPr>
          <w:b/>
          <w:color w:val="44546A" w:themeColor="text2"/>
        </w:rPr>
      </w:pPr>
    </w:p>
    <w:p w14:paraId="4AC8D232" w14:textId="77777777" w:rsidR="002108C6" w:rsidRPr="00CA1769" w:rsidRDefault="002108C6" w:rsidP="002108C6">
      <w:pPr>
        <w:rPr>
          <w:b/>
          <w:color w:val="44546A" w:themeColor="text2"/>
        </w:rPr>
      </w:pPr>
    </w:p>
    <w:p w14:paraId="15349711" w14:textId="77777777" w:rsidR="002108C6" w:rsidRPr="00CA1769" w:rsidRDefault="002108C6" w:rsidP="002108C6">
      <w:pPr>
        <w:rPr>
          <w:b/>
          <w:color w:val="44546A" w:themeColor="text2"/>
        </w:rPr>
      </w:pPr>
    </w:p>
    <w:p w14:paraId="1D9424EB" w14:textId="77777777" w:rsidR="002108C6" w:rsidRPr="00CA1769" w:rsidRDefault="002108C6" w:rsidP="002108C6">
      <w:pPr>
        <w:rPr>
          <w:b/>
          <w:color w:val="44546A" w:themeColor="text2"/>
        </w:rPr>
      </w:pPr>
    </w:p>
    <w:p w14:paraId="5759189F" w14:textId="77777777" w:rsidR="006B6BAA" w:rsidRDefault="006B6BAA" w:rsidP="002108C6">
      <w:pPr>
        <w:rPr>
          <w:b/>
          <w:color w:val="44546A" w:themeColor="text2"/>
        </w:rPr>
      </w:pPr>
    </w:p>
    <w:p w14:paraId="10127005" w14:textId="77777777" w:rsidR="006B6BAA" w:rsidRDefault="006B6BAA" w:rsidP="002108C6">
      <w:pPr>
        <w:rPr>
          <w:b/>
          <w:color w:val="44546A" w:themeColor="text2"/>
        </w:rPr>
      </w:pPr>
    </w:p>
    <w:p w14:paraId="2E6024A4" w14:textId="77777777" w:rsidR="006B6BAA" w:rsidRDefault="006B6BAA" w:rsidP="002108C6">
      <w:pPr>
        <w:rPr>
          <w:b/>
          <w:color w:val="44546A" w:themeColor="text2"/>
        </w:rPr>
      </w:pPr>
    </w:p>
    <w:p w14:paraId="396A8397" w14:textId="77777777" w:rsidR="002108C6" w:rsidRPr="00CA1769" w:rsidRDefault="002108C6" w:rsidP="002108C6">
      <w:pPr>
        <w:rPr>
          <w:b/>
          <w:color w:val="44546A" w:themeColor="text2"/>
        </w:rPr>
      </w:pPr>
      <w:r w:rsidRPr="00CA1769">
        <w:rPr>
          <w:b/>
          <w:color w:val="44546A" w:themeColor="text2"/>
        </w:rPr>
        <w:t>Emotionele-expressieve ontwikkeling:</w:t>
      </w:r>
    </w:p>
    <w:p w14:paraId="464713CB" w14:textId="77777777" w:rsidR="002108C6" w:rsidRPr="00CA1769" w:rsidRDefault="002108C6" w:rsidP="002108C6">
      <w:pPr>
        <w:rPr>
          <w:color w:val="44546A" w:themeColor="text2"/>
        </w:rPr>
      </w:pPr>
      <w:r w:rsidRPr="00CA1769">
        <w:rPr>
          <w:color w:val="44546A" w:themeColor="text2"/>
        </w:rPr>
        <w:t>Het kind</w:t>
      </w:r>
    </w:p>
    <w:tbl>
      <w:tblPr>
        <w:tblStyle w:val="Tabelraster"/>
        <w:tblW w:w="0" w:type="auto"/>
        <w:tblInd w:w="534" w:type="dxa"/>
        <w:tblLook w:val="04A0" w:firstRow="1" w:lastRow="0" w:firstColumn="1" w:lastColumn="0" w:noHBand="0" w:noVBand="1"/>
      </w:tblPr>
      <w:tblGrid>
        <w:gridCol w:w="5522"/>
        <w:gridCol w:w="2586"/>
      </w:tblGrid>
      <w:tr w:rsidR="002108C6" w:rsidRPr="00CA1769" w14:paraId="4251602D" w14:textId="77777777" w:rsidTr="00460F5E">
        <w:trPr>
          <w:trHeight w:val="800"/>
        </w:trPr>
        <w:tc>
          <w:tcPr>
            <w:tcW w:w="5522" w:type="dxa"/>
            <w:shd w:val="clear" w:color="auto" w:fill="5B9BD5" w:themeFill="accent1"/>
            <w:noWrap/>
            <w:hideMark/>
          </w:tcPr>
          <w:p w14:paraId="2FCF27B7" w14:textId="77777777" w:rsidR="002108C6" w:rsidRPr="00CA1769" w:rsidRDefault="002108C6" w:rsidP="00460F5E">
            <w:pPr>
              <w:rPr>
                <w:color w:val="44546A" w:themeColor="text2"/>
              </w:rPr>
            </w:pPr>
          </w:p>
          <w:p w14:paraId="39337092" w14:textId="77777777" w:rsidR="002108C6" w:rsidRPr="00CA1769" w:rsidRDefault="002108C6" w:rsidP="00460F5E">
            <w:pPr>
              <w:rPr>
                <w:color w:val="44546A" w:themeColor="text2"/>
              </w:rPr>
            </w:pPr>
            <w:r w:rsidRPr="00CA1769">
              <w:rPr>
                <w:color w:val="44546A" w:themeColor="text2"/>
              </w:rPr>
              <w:t>heeft interesse in tekenen</w:t>
            </w:r>
          </w:p>
        </w:tc>
        <w:tc>
          <w:tcPr>
            <w:tcW w:w="2586" w:type="dxa"/>
          </w:tcPr>
          <w:p w14:paraId="057269C2" w14:textId="77777777" w:rsidR="002108C6" w:rsidRPr="00CA1769" w:rsidRDefault="002108C6" w:rsidP="00460F5E">
            <w:pPr>
              <w:rPr>
                <w:color w:val="44546A" w:themeColor="text2"/>
              </w:rPr>
            </w:pPr>
          </w:p>
          <w:p w14:paraId="114FED5A"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2EE33F2B" w14:textId="77777777" w:rsidTr="00460F5E">
        <w:trPr>
          <w:trHeight w:val="800"/>
        </w:trPr>
        <w:tc>
          <w:tcPr>
            <w:tcW w:w="5522" w:type="dxa"/>
            <w:shd w:val="clear" w:color="auto" w:fill="5B9BD5" w:themeFill="accent1"/>
            <w:noWrap/>
            <w:hideMark/>
          </w:tcPr>
          <w:p w14:paraId="46E366F4" w14:textId="77777777" w:rsidR="002108C6" w:rsidRPr="00CA1769" w:rsidRDefault="002108C6" w:rsidP="00460F5E">
            <w:pPr>
              <w:rPr>
                <w:color w:val="44546A" w:themeColor="text2"/>
              </w:rPr>
            </w:pPr>
          </w:p>
          <w:p w14:paraId="1CF178DB" w14:textId="77777777" w:rsidR="002108C6" w:rsidRPr="00CA1769" w:rsidRDefault="002108C6" w:rsidP="00460F5E">
            <w:pPr>
              <w:rPr>
                <w:color w:val="44546A" w:themeColor="text2"/>
              </w:rPr>
            </w:pPr>
            <w:r w:rsidRPr="00CA1769">
              <w:rPr>
                <w:color w:val="44546A" w:themeColor="text2"/>
              </w:rPr>
              <w:t>heeft interesse in knutselen</w:t>
            </w:r>
          </w:p>
        </w:tc>
        <w:tc>
          <w:tcPr>
            <w:tcW w:w="2586" w:type="dxa"/>
          </w:tcPr>
          <w:p w14:paraId="76B637B5" w14:textId="77777777" w:rsidR="002108C6" w:rsidRPr="00CA1769" w:rsidRDefault="002108C6" w:rsidP="00460F5E">
            <w:pPr>
              <w:jc w:val="center"/>
              <w:rPr>
                <w:color w:val="44546A" w:themeColor="text2"/>
              </w:rPr>
            </w:pPr>
          </w:p>
          <w:p w14:paraId="478405E7"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31EF5495" w14:textId="77777777" w:rsidTr="00460F5E">
        <w:trPr>
          <w:trHeight w:val="800"/>
        </w:trPr>
        <w:tc>
          <w:tcPr>
            <w:tcW w:w="5522" w:type="dxa"/>
            <w:shd w:val="clear" w:color="auto" w:fill="5B9BD5" w:themeFill="accent1"/>
            <w:noWrap/>
            <w:hideMark/>
          </w:tcPr>
          <w:p w14:paraId="5EFB1CB3" w14:textId="77777777" w:rsidR="002108C6" w:rsidRPr="00CA1769" w:rsidRDefault="002108C6" w:rsidP="00460F5E">
            <w:pPr>
              <w:rPr>
                <w:color w:val="44546A" w:themeColor="text2"/>
              </w:rPr>
            </w:pPr>
          </w:p>
          <w:p w14:paraId="6288F530" w14:textId="77777777" w:rsidR="002108C6" w:rsidRPr="00CA1769" w:rsidRDefault="002108C6" w:rsidP="00460F5E">
            <w:pPr>
              <w:rPr>
                <w:color w:val="44546A" w:themeColor="text2"/>
              </w:rPr>
            </w:pPr>
            <w:r w:rsidRPr="00CA1769">
              <w:rPr>
                <w:color w:val="44546A" w:themeColor="text2"/>
              </w:rPr>
              <w:t>heeft interesse in muziek</w:t>
            </w:r>
          </w:p>
        </w:tc>
        <w:tc>
          <w:tcPr>
            <w:tcW w:w="2586" w:type="dxa"/>
          </w:tcPr>
          <w:p w14:paraId="3B331D70" w14:textId="77777777" w:rsidR="002108C6" w:rsidRPr="00CA1769" w:rsidRDefault="002108C6" w:rsidP="00460F5E">
            <w:pPr>
              <w:jc w:val="center"/>
              <w:rPr>
                <w:color w:val="44546A" w:themeColor="text2"/>
              </w:rPr>
            </w:pPr>
          </w:p>
          <w:p w14:paraId="32FD13DA"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1D6FC7A0" w14:textId="77777777" w:rsidTr="00460F5E">
        <w:trPr>
          <w:trHeight w:val="800"/>
        </w:trPr>
        <w:tc>
          <w:tcPr>
            <w:tcW w:w="5522" w:type="dxa"/>
            <w:shd w:val="clear" w:color="auto" w:fill="5B9BD5" w:themeFill="accent1"/>
            <w:noWrap/>
            <w:hideMark/>
          </w:tcPr>
          <w:p w14:paraId="458CAF6C" w14:textId="77777777" w:rsidR="002108C6" w:rsidRPr="00CA1769" w:rsidRDefault="002108C6" w:rsidP="00460F5E">
            <w:pPr>
              <w:rPr>
                <w:color w:val="44546A" w:themeColor="text2"/>
              </w:rPr>
            </w:pPr>
          </w:p>
          <w:p w14:paraId="41328D2A" w14:textId="77777777" w:rsidR="002108C6" w:rsidRPr="00CA1769" w:rsidRDefault="002108C6" w:rsidP="00460F5E">
            <w:pPr>
              <w:rPr>
                <w:color w:val="44546A" w:themeColor="text2"/>
              </w:rPr>
            </w:pPr>
            <w:r w:rsidRPr="00CA1769">
              <w:rPr>
                <w:color w:val="44546A" w:themeColor="text2"/>
              </w:rPr>
              <w:t>heeft fantasiespel en doen-alsof spel</w:t>
            </w:r>
          </w:p>
        </w:tc>
        <w:tc>
          <w:tcPr>
            <w:tcW w:w="2586" w:type="dxa"/>
          </w:tcPr>
          <w:p w14:paraId="4B5E504F" w14:textId="77777777" w:rsidR="002108C6" w:rsidRPr="00CA1769" w:rsidRDefault="002108C6" w:rsidP="00460F5E">
            <w:pPr>
              <w:jc w:val="center"/>
              <w:rPr>
                <w:color w:val="44546A" w:themeColor="text2"/>
              </w:rPr>
            </w:pPr>
          </w:p>
          <w:p w14:paraId="7C3BCE8C" w14:textId="77777777" w:rsidR="002108C6" w:rsidRPr="00CA1769" w:rsidRDefault="002108C6" w:rsidP="00460F5E">
            <w:pPr>
              <w:rPr>
                <w:color w:val="44546A" w:themeColor="text2"/>
              </w:rPr>
            </w:pPr>
            <w:r w:rsidRPr="00CA1769">
              <w:rPr>
                <w:color w:val="44546A" w:themeColor="text2"/>
              </w:rPr>
              <w:t xml:space="preserve">   1       2       3       4       5</w:t>
            </w:r>
          </w:p>
        </w:tc>
      </w:tr>
    </w:tbl>
    <w:p w14:paraId="6449F4DA" w14:textId="77777777" w:rsidR="002108C6" w:rsidRPr="00CA1769" w:rsidRDefault="002108C6" w:rsidP="002108C6">
      <w:pPr>
        <w:rPr>
          <w:color w:val="44546A" w:themeColor="text2"/>
        </w:rPr>
      </w:pPr>
    </w:p>
    <w:p w14:paraId="04434416" w14:textId="77777777" w:rsidR="002108C6" w:rsidRPr="00CA1769" w:rsidRDefault="002108C6" w:rsidP="002108C6">
      <w:pPr>
        <w:rPr>
          <w:b/>
          <w:color w:val="44546A" w:themeColor="text2"/>
        </w:rPr>
      </w:pPr>
      <w:r w:rsidRPr="00CA1769">
        <w:rPr>
          <w:b/>
          <w:color w:val="44546A" w:themeColor="text2"/>
        </w:rPr>
        <w:t>Taalontwikkeling:</w:t>
      </w:r>
    </w:p>
    <w:p w14:paraId="2397C142" w14:textId="77777777" w:rsidR="002108C6" w:rsidRPr="00CA1769" w:rsidRDefault="002108C6" w:rsidP="002108C6">
      <w:pPr>
        <w:rPr>
          <w:color w:val="44546A" w:themeColor="text2"/>
        </w:rPr>
      </w:pPr>
      <w:r w:rsidRPr="00CA1769">
        <w:rPr>
          <w:color w:val="44546A" w:themeColor="text2"/>
        </w:rPr>
        <w:t>Het kind</w:t>
      </w:r>
    </w:p>
    <w:tbl>
      <w:tblPr>
        <w:tblStyle w:val="Tabelraster"/>
        <w:tblW w:w="0" w:type="auto"/>
        <w:tblInd w:w="534" w:type="dxa"/>
        <w:tblLook w:val="04A0" w:firstRow="1" w:lastRow="0" w:firstColumn="1" w:lastColumn="0" w:noHBand="0" w:noVBand="1"/>
      </w:tblPr>
      <w:tblGrid>
        <w:gridCol w:w="5522"/>
        <w:gridCol w:w="2586"/>
      </w:tblGrid>
      <w:tr w:rsidR="002108C6" w:rsidRPr="00CA1769" w14:paraId="35A951F6" w14:textId="77777777" w:rsidTr="00460F5E">
        <w:trPr>
          <w:trHeight w:val="800"/>
        </w:trPr>
        <w:tc>
          <w:tcPr>
            <w:tcW w:w="5522" w:type="dxa"/>
            <w:shd w:val="clear" w:color="auto" w:fill="5B9BD5" w:themeFill="accent1"/>
            <w:noWrap/>
            <w:hideMark/>
          </w:tcPr>
          <w:p w14:paraId="0FDDBC79" w14:textId="77777777" w:rsidR="002108C6" w:rsidRPr="00CA1769" w:rsidRDefault="002108C6" w:rsidP="00460F5E">
            <w:pPr>
              <w:rPr>
                <w:color w:val="44546A" w:themeColor="text2"/>
              </w:rPr>
            </w:pPr>
          </w:p>
          <w:p w14:paraId="489429F9" w14:textId="77777777" w:rsidR="002108C6" w:rsidRPr="00CA1769" w:rsidRDefault="002108C6" w:rsidP="00460F5E">
            <w:pPr>
              <w:rPr>
                <w:color w:val="44546A" w:themeColor="text2"/>
              </w:rPr>
            </w:pPr>
            <w:r w:rsidRPr="00CA1769">
              <w:rPr>
                <w:color w:val="44546A" w:themeColor="text2"/>
              </w:rPr>
              <w:t>heeft interesse in versjes/liedjes</w:t>
            </w:r>
          </w:p>
        </w:tc>
        <w:tc>
          <w:tcPr>
            <w:tcW w:w="2586" w:type="dxa"/>
          </w:tcPr>
          <w:p w14:paraId="771B2240" w14:textId="77777777" w:rsidR="002108C6" w:rsidRPr="00CA1769" w:rsidRDefault="002108C6" w:rsidP="00460F5E">
            <w:pPr>
              <w:jc w:val="center"/>
              <w:rPr>
                <w:color w:val="44546A" w:themeColor="text2"/>
              </w:rPr>
            </w:pPr>
          </w:p>
          <w:p w14:paraId="66FDE78F"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41C50B18" w14:textId="77777777" w:rsidTr="00460F5E">
        <w:trPr>
          <w:trHeight w:val="800"/>
        </w:trPr>
        <w:tc>
          <w:tcPr>
            <w:tcW w:w="5522" w:type="dxa"/>
            <w:shd w:val="clear" w:color="auto" w:fill="5B9BD5" w:themeFill="accent1"/>
            <w:noWrap/>
            <w:hideMark/>
          </w:tcPr>
          <w:p w14:paraId="3BBA0B41" w14:textId="77777777" w:rsidR="002108C6" w:rsidRPr="00CA1769" w:rsidRDefault="002108C6" w:rsidP="00460F5E">
            <w:pPr>
              <w:rPr>
                <w:color w:val="44546A" w:themeColor="text2"/>
              </w:rPr>
            </w:pPr>
          </w:p>
          <w:p w14:paraId="6B4EA1FD" w14:textId="77777777" w:rsidR="002108C6" w:rsidRPr="00CA1769" w:rsidRDefault="002108C6" w:rsidP="00460F5E">
            <w:pPr>
              <w:rPr>
                <w:color w:val="44546A" w:themeColor="text2"/>
              </w:rPr>
            </w:pPr>
            <w:r w:rsidRPr="00CA1769">
              <w:rPr>
                <w:color w:val="44546A" w:themeColor="text2"/>
              </w:rPr>
              <w:t>vraagt naar betekenis van woorden</w:t>
            </w:r>
          </w:p>
        </w:tc>
        <w:tc>
          <w:tcPr>
            <w:tcW w:w="2586" w:type="dxa"/>
          </w:tcPr>
          <w:p w14:paraId="42A95DE5" w14:textId="77777777" w:rsidR="002108C6" w:rsidRPr="00CA1769" w:rsidRDefault="002108C6" w:rsidP="00460F5E">
            <w:pPr>
              <w:jc w:val="center"/>
              <w:rPr>
                <w:color w:val="44546A" w:themeColor="text2"/>
              </w:rPr>
            </w:pPr>
          </w:p>
          <w:p w14:paraId="7684051C"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48E12EFC" w14:textId="77777777" w:rsidTr="00460F5E">
        <w:trPr>
          <w:trHeight w:val="800"/>
        </w:trPr>
        <w:tc>
          <w:tcPr>
            <w:tcW w:w="5522" w:type="dxa"/>
            <w:shd w:val="clear" w:color="auto" w:fill="5B9BD5" w:themeFill="accent1"/>
            <w:noWrap/>
            <w:hideMark/>
          </w:tcPr>
          <w:p w14:paraId="3F475E60" w14:textId="77777777" w:rsidR="002108C6" w:rsidRPr="00CA1769" w:rsidRDefault="002108C6" w:rsidP="00460F5E">
            <w:pPr>
              <w:rPr>
                <w:color w:val="44546A" w:themeColor="text2"/>
              </w:rPr>
            </w:pPr>
          </w:p>
          <w:p w14:paraId="2FFC6DBB" w14:textId="77777777" w:rsidR="002108C6" w:rsidRPr="00CA1769" w:rsidRDefault="002108C6" w:rsidP="00460F5E">
            <w:pPr>
              <w:rPr>
                <w:color w:val="44546A" w:themeColor="text2"/>
              </w:rPr>
            </w:pPr>
            <w:r w:rsidRPr="00CA1769">
              <w:rPr>
                <w:color w:val="44546A" w:themeColor="text2"/>
              </w:rPr>
              <w:t>wil moeilijke woorden begrijpen</w:t>
            </w:r>
          </w:p>
        </w:tc>
        <w:tc>
          <w:tcPr>
            <w:tcW w:w="2586" w:type="dxa"/>
          </w:tcPr>
          <w:p w14:paraId="020A6525" w14:textId="77777777" w:rsidR="002108C6" w:rsidRPr="00CA1769" w:rsidRDefault="002108C6" w:rsidP="00460F5E">
            <w:pPr>
              <w:jc w:val="center"/>
              <w:rPr>
                <w:color w:val="44546A" w:themeColor="text2"/>
              </w:rPr>
            </w:pPr>
          </w:p>
          <w:p w14:paraId="63D6F77C"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7D5AF472" w14:textId="77777777" w:rsidTr="00460F5E">
        <w:trPr>
          <w:trHeight w:val="800"/>
        </w:trPr>
        <w:tc>
          <w:tcPr>
            <w:tcW w:w="5522" w:type="dxa"/>
            <w:shd w:val="clear" w:color="auto" w:fill="5B9BD5" w:themeFill="accent1"/>
            <w:noWrap/>
            <w:hideMark/>
          </w:tcPr>
          <w:p w14:paraId="01D4495A" w14:textId="77777777" w:rsidR="002108C6" w:rsidRPr="00CA1769" w:rsidRDefault="002108C6" w:rsidP="00460F5E">
            <w:pPr>
              <w:rPr>
                <w:color w:val="44546A" w:themeColor="text2"/>
              </w:rPr>
            </w:pPr>
          </w:p>
          <w:p w14:paraId="480E9FF7" w14:textId="77777777" w:rsidR="002108C6" w:rsidRPr="00CA1769" w:rsidRDefault="002108C6" w:rsidP="00460F5E">
            <w:pPr>
              <w:rPr>
                <w:color w:val="44546A" w:themeColor="text2"/>
              </w:rPr>
            </w:pPr>
            <w:r w:rsidRPr="00CA1769">
              <w:rPr>
                <w:color w:val="44546A" w:themeColor="text2"/>
              </w:rPr>
              <w:t>praat in goede zinnen</w:t>
            </w:r>
          </w:p>
        </w:tc>
        <w:tc>
          <w:tcPr>
            <w:tcW w:w="2586" w:type="dxa"/>
          </w:tcPr>
          <w:p w14:paraId="741BAF41" w14:textId="77777777" w:rsidR="002108C6" w:rsidRPr="00CA1769" w:rsidRDefault="002108C6" w:rsidP="00460F5E">
            <w:pPr>
              <w:jc w:val="center"/>
              <w:rPr>
                <w:color w:val="44546A" w:themeColor="text2"/>
              </w:rPr>
            </w:pPr>
          </w:p>
          <w:p w14:paraId="651F505D"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6C0A7EA2" w14:textId="77777777" w:rsidTr="00460F5E">
        <w:trPr>
          <w:trHeight w:val="800"/>
        </w:trPr>
        <w:tc>
          <w:tcPr>
            <w:tcW w:w="5522" w:type="dxa"/>
            <w:shd w:val="clear" w:color="auto" w:fill="5B9BD5" w:themeFill="accent1"/>
            <w:noWrap/>
            <w:hideMark/>
          </w:tcPr>
          <w:p w14:paraId="2560B280" w14:textId="77777777" w:rsidR="002108C6" w:rsidRPr="00CA1769" w:rsidRDefault="002108C6" w:rsidP="00460F5E">
            <w:pPr>
              <w:rPr>
                <w:color w:val="44546A" w:themeColor="text2"/>
              </w:rPr>
            </w:pPr>
          </w:p>
          <w:p w14:paraId="09ACA05C" w14:textId="77777777" w:rsidR="002108C6" w:rsidRPr="00CA1769" w:rsidRDefault="002108C6" w:rsidP="00460F5E">
            <w:pPr>
              <w:rPr>
                <w:color w:val="44546A" w:themeColor="text2"/>
              </w:rPr>
            </w:pPr>
            <w:r w:rsidRPr="00CA1769">
              <w:rPr>
                <w:color w:val="44546A" w:themeColor="text2"/>
              </w:rPr>
              <w:t>heeft interesse in letters/ lezen</w:t>
            </w:r>
          </w:p>
        </w:tc>
        <w:tc>
          <w:tcPr>
            <w:tcW w:w="2586" w:type="dxa"/>
          </w:tcPr>
          <w:p w14:paraId="3E90A451" w14:textId="77777777" w:rsidR="002108C6" w:rsidRPr="00CA1769" w:rsidRDefault="002108C6" w:rsidP="00460F5E">
            <w:pPr>
              <w:jc w:val="center"/>
              <w:rPr>
                <w:color w:val="44546A" w:themeColor="text2"/>
              </w:rPr>
            </w:pPr>
          </w:p>
          <w:p w14:paraId="4DFC886C" w14:textId="77777777" w:rsidR="002108C6" w:rsidRPr="00CA1769" w:rsidRDefault="002108C6" w:rsidP="00460F5E">
            <w:pPr>
              <w:rPr>
                <w:color w:val="44546A" w:themeColor="text2"/>
              </w:rPr>
            </w:pPr>
            <w:r w:rsidRPr="00CA1769">
              <w:rPr>
                <w:color w:val="44546A" w:themeColor="text2"/>
              </w:rPr>
              <w:t xml:space="preserve">   1       2       3       4       5</w:t>
            </w:r>
          </w:p>
        </w:tc>
      </w:tr>
    </w:tbl>
    <w:p w14:paraId="69A9002A" w14:textId="77777777" w:rsidR="002108C6" w:rsidRPr="00CA1769" w:rsidRDefault="002108C6" w:rsidP="002108C6">
      <w:pPr>
        <w:rPr>
          <w:color w:val="44546A" w:themeColor="text2"/>
        </w:rPr>
      </w:pPr>
    </w:p>
    <w:p w14:paraId="13783A14" w14:textId="77777777" w:rsidR="002108C6" w:rsidRPr="00CA1769" w:rsidRDefault="002108C6" w:rsidP="002108C6">
      <w:pPr>
        <w:rPr>
          <w:b/>
          <w:color w:val="44546A" w:themeColor="text2"/>
        </w:rPr>
      </w:pPr>
      <w:r w:rsidRPr="00CA1769">
        <w:rPr>
          <w:b/>
          <w:color w:val="44546A" w:themeColor="text2"/>
        </w:rPr>
        <w:t>Voorbereiden rekenen</w:t>
      </w:r>
    </w:p>
    <w:p w14:paraId="0658DD8C" w14:textId="77777777" w:rsidR="002108C6" w:rsidRPr="00CA1769" w:rsidRDefault="002108C6" w:rsidP="002108C6">
      <w:pPr>
        <w:rPr>
          <w:color w:val="44546A" w:themeColor="text2"/>
        </w:rPr>
      </w:pPr>
      <w:r w:rsidRPr="00CA1769">
        <w:rPr>
          <w:color w:val="44546A" w:themeColor="text2"/>
        </w:rPr>
        <w:t>Het kind</w:t>
      </w:r>
    </w:p>
    <w:tbl>
      <w:tblPr>
        <w:tblStyle w:val="Tabelraster"/>
        <w:tblW w:w="0" w:type="auto"/>
        <w:tblInd w:w="534" w:type="dxa"/>
        <w:tblLook w:val="04A0" w:firstRow="1" w:lastRow="0" w:firstColumn="1" w:lastColumn="0" w:noHBand="0" w:noVBand="1"/>
      </w:tblPr>
      <w:tblGrid>
        <w:gridCol w:w="5522"/>
        <w:gridCol w:w="2586"/>
      </w:tblGrid>
      <w:tr w:rsidR="002108C6" w:rsidRPr="00CA1769" w14:paraId="1B297BD2" w14:textId="77777777" w:rsidTr="00460F5E">
        <w:trPr>
          <w:trHeight w:val="800"/>
        </w:trPr>
        <w:tc>
          <w:tcPr>
            <w:tcW w:w="5522" w:type="dxa"/>
            <w:shd w:val="clear" w:color="auto" w:fill="5B9BD5" w:themeFill="accent1"/>
            <w:noWrap/>
            <w:hideMark/>
          </w:tcPr>
          <w:p w14:paraId="1A37F3E4" w14:textId="77777777" w:rsidR="002108C6" w:rsidRPr="00CA1769" w:rsidRDefault="002108C6" w:rsidP="00460F5E">
            <w:pPr>
              <w:rPr>
                <w:color w:val="44546A" w:themeColor="text2"/>
              </w:rPr>
            </w:pPr>
          </w:p>
          <w:p w14:paraId="6F9435DC" w14:textId="77777777" w:rsidR="002108C6" w:rsidRPr="00CA1769" w:rsidRDefault="002108C6" w:rsidP="00460F5E">
            <w:pPr>
              <w:rPr>
                <w:color w:val="44546A" w:themeColor="text2"/>
              </w:rPr>
            </w:pPr>
            <w:r w:rsidRPr="00CA1769">
              <w:rPr>
                <w:color w:val="44546A" w:themeColor="text2"/>
              </w:rPr>
              <w:t>telt in de juiste volgorde (1,2,3)</w:t>
            </w:r>
          </w:p>
        </w:tc>
        <w:tc>
          <w:tcPr>
            <w:tcW w:w="2586" w:type="dxa"/>
          </w:tcPr>
          <w:p w14:paraId="23E3366E" w14:textId="77777777" w:rsidR="002108C6" w:rsidRPr="00CA1769" w:rsidRDefault="002108C6" w:rsidP="00460F5E">
            <w:pPr>
              <w:rPr>
                <w:color w:val="44546A" w:themeColor="text2"/>
              </w:rPr>
            </w:pPr>
          </w:p>
          <w:p w14:paraId="5EABD707" w14:textId="77777777" w:rsidR="002108C6" w:rsidRPr="00CA1769" w:rsidRDefault="002108C6" w:rsidP="00460F5E">
            <w:pPr>
              <w:rPr>
                <w:color w:val="44546A" w:themeColor="text2"/>
              </w:rPr>
            </w:pPr>
            <w:r w:rsidRPr="00CA1769">
              <w:rPr>
                <w:color w:val="44546A" w:themeColor="text2"/>
              </w:rPr>
              <w:t xml:space="preserve">   1       2       3       4       5</w:t>
            </w:r>
          </w:p>
          <w:p w14:paraId="016502CF" w14:textId="77777777" w:rsidR="002108C6" w:rsidRPr="00CA1769" w:rsidRDefault="002108C6" w:rsidP="00460F5E">
            <w:pPr>
              <w:rPr>
                <w:color w:val="44546A" w:themeColor="text2"/>
              </w:rPr>
            </w:pPr>
          </w:p>
        </w:tc>
      </w:tr>
      <w:tr w:rsidR="002108C6" w:rsidRPr="00CA1769" w14:paraId="0C84B518" w14:textId="77777777" w:rsidTr="00460F5E">
        <w:trPr>
          <w:trHeight w:val="800"/>
        </w:trPr>
        <w:tc>
          <w:tcPr>
            <w:tcW w:w="5522" w:type="dxa"/>
            <w:shd w:val="clear" w:color="auto" w:fill="5B9BD5" w:themeFill="accent1"/>
            <w:noWrap/>
            <w:hideMark/>
          </w:tcPr>
          <w:p w14:paraId="217FD8BF" w14:textId="77777777" w:rsidR="002108C6" w:rsidRPr="00CA1769" w:rsidRDefault="002108C6" w:rsidP="00460F5E">
            <w:pPr>
              <w:rPr>
                <w:color w:val="44546A" w:themeColor="text2"/>
              </w:rPr>
            </w:pPr>
          </w:p>
          <w:p w14:paraId="40AAD1DE" w14:textId="77777777" w:rsidR="002108C6" w:rsidRPr="00CA1769" w:rsidRDefault="002108C6" w:rsidP="00460F5E">
            <w:pPr>
              <w:rPr>
                <w:color w:val="44546A" w:themeColor="text2"/>
              </w:rPr>
            </w:pPr>
            <w:r w:rsidRPr="00CA1769">
              <w:rPr>
                <w:color w:val="44546A" w:themeColor="text2"/>
              </w:rPr>
              <w:t>kan optellen</w:t>
            </w:r>
          </w:p>
        </w:tc>
        <w:tc>
          <w:tcPr>
            <w:tcW w:w="2586" w:type="dxa"/>
          </w:tcPr>
          <w:p w14:paraId="744215DD" w14:textId="77777777" w:rsidR="002108C6" w:rsidRPr="00CA1769" w:rsidRDefault="002108C6" w:rsidP="00460F5E">
            <w:pPr>
              <w:rPr>
                <w:color w:val="44546A" w:themeColor="text2"/>
              </w:rPr>
            </w:pPr>
          </w:p>
          <w:p w14:paraId="264DAA23"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37A3E53F" w14:textId="77777777" w:rsidTr="00460F5E">
        <w:trPr>
          <w:trHeight w:val="800"/>
        </w:trPr>
        <w:tc>
          <w:tcPr>
            <w:tcW w:w="5522" w:type="dxa"/>
            <w:shd w:val="clear" w:color="auto" w:fill="5B9BD5" w:themeFill="accent1"/>
            <w:noWrap/>
            <w:hideMark/>
          </w:tcPr>
          <w:p w14:paraId="5A240BEB" w14:textId="77777777" w:rsidR="002108C6" w:rsidRPr="00CA1769" w:rsidRDefault="002108C6" w:rsidP="00460F5E">
            <w:pPr>
              <w:rPr>
                <w:color w:val="44546A" w:themeColor="text2"/>
              </w:rPr>
            </w:pPr>
          </w:p>
          <w:p w14:paraId="33EA2B09" w14:textId="77777777" w:rsidR="002108C6" w:rsidRPr="00CA1769" w:rsidRDefault="002108C6" w:rsidP="00460F5E">
            <w:pPr>
              <w:rPr>
                <w:color w:val="44546A" w:themeColor="text2"/>
              </w:rPr>
            </w:pPr>
            <w:r w:rsidRPr="00CA1769">
              <w:rPr>
                <w:color w:val="44546A" w:themeColor="text2"/>
              </w:rPr>
              <w:t>vergelijkt  en sorteert (grootte, lengte, kleur , vorm etc.)</w:t>
            </w:r>
          </w:p>
        </w:tc>
        <w:tc>
          <w:tcPr>
            <w:tcW w:w="2586" w:type="dxa"/>
          </w:tcPr>
          <w:p w14:paraId="3981CAFE" w14:textId="77777777" w:rsidR="002108C6" w:rsidRPr="00CA1769" w:rsidRDefault="002108C6" w:rsidP="00460F5E">
            <w:pPr>
              <w:jc w:val="center"/>
              <w:rPr>
                <w:color w:val="44546A" w:themeColor="text2"/>
              </w:rPr>
            </w:pPr>
          </w:p>
          <w:p w14:paraId="43553A21" w14:textId="77777777" w:rsidR="002108C6" w:rsidRPr="00CA1769" w:rsidRDefault="002108C6" w:rsidP="00460F5E">
            <w:pPr>
              <w:rPr>
                <w:color w:val="44546A" w:themeColor="text2"/>
              </w:rPr>
            </w:pPr>
            <w:r w:rsidRPr="00CA1769">
              <w:rPr>
                <w:color w:val="44546A" w:themeColor="text2"/>
              </w:rPr>
              <w:t xml:space="preserve">   1       2       3       4       5</w:t>
            </w:r>
          </w:p>
        </w:tc>
      </w:tr>
    </w:tbl>
    <w:p w14:paraId="259E72E3" w14:textId="77777777" w:rsidR="002108C6" w:rsidRPr="00CA1769" w:rsidRDefault="002108C6" w:rsidP="002108C6">
      <w:pPr>
        <w:rPr>
          <w:color w:val="44546A" w:themeColor="text2"/>
        </w:rPr>
      </w:pPr>
    </w:p>
    <w:p w14:paraId="4AAA2F81" w14:textId="77777777" w:rsidR="002108C6" w:rsidRPr="00CA1769" w:rsidRDefault="002108C6" w:rsidP="002108C6">
      <w:pPr>
        <w:rPr>
          <w:color w:val="44546A" w:themeColor="text2"/>
        </w:rPr>
      </w:pPr>
    </w:p>
    <w:p w14:paraId="7DED34D0" w14:textId="77777777" w:rsidR="002108C6" w:rsidRPr="00CA1769" w:rsidRDefault="002108C6" w:rsidP="002108C6">
      <w:pPr>
        <w:rPr>
          <w:b/>
          <w:color w:val="44546A" w:themeColor="text2"/>
        </w:rPr>
      </w:pPr>
      <w:r w:rsidRPr="00CA1769">
        <w:rPr>
          <w:b/>
          <w:color w:val="44546A" w:themeColor="text2"/>
        </w:rPr>
        <w:t>Motorische ontwikkeling:</w:t>
      </w:r>
    </w:p>
    <w:p w14:paraId="100FFE4F" w14:textId="77777777" w:rsidR="002108C6" w:rsidRPr="00CA1769" w:rsidRDefault="002108C6" w:rsidP="002108C6">
      <w:pPr>
        <w:rPr>
          <w:color w:val="44546A" w:themeColor="text2"/>
        </w:rPr>
      </w:pPr>
      <w:r w:rsidRPr="00CA1769">
        <w:rPr>
          <w:color w:val="44546A" w:themeColor="text2"/>
        </w:rPr>
        <w:t>Het kind</w:t>
      </w:r>
    </w:p>
    <w:tbl>
      <w:tblPr>
        <w:tblStyle w:val="Tabelraster"/>
        <w:tblW w:w="0" w:type="auto"/>
        <w:tblInd w:w="534" w:type="dxa"/>
        <w:tblLook w:val="04A0" w:firstRow="1" w:lastRow="0" w:firstColumn="1" w:lastColumn="0" w:noHBand="0" w:noVBand="1"/>
      </w:tblPr>
      <w:tblGrid>
        <w:gridCol w:w="5522"/>
        <w:gridCol w:w="2586"/>
      </w:tblGrid>
      <w:tr w:rsidR="002108C6" w:rsidRPr="00CA1769" w14:paraId="2B3546FF" w14:textId="77777777" w:rsidTr="00460F5E">
        <w:trPr>
          <w:trHeight w:val="800"/>
        </w:trPr>
        <w:tc>
          <w:tcPr>
            <w:tcW w:w="5522" w:type="dxa"/>
            <w:shd w:val="clear" w:color="auto" w:fill="5B9BD5" w:themeFill="accent1"/>
            <w:noWrap/>
            <w:hideMark/>
          </w:tcPr>
          <w:p w14:paraId="509BE228" w14:textId="77777777" w:rsidR="002108C6" w:rsidRPr="00CA1769" w:rsidRDefault="002108C6" w:rsidP="00460F5E">
            <w:pPr>
              <w:rPr>
                <w:color w:val="44546A" w:themeColor="text2"/>
              </w:rPr>
            </w:pPr>
          </w:p>
          <w:p w14:paraId="074000FC" w14:textId="77777777" w:rsidR="002108C6" w:rsidRPr="00CA1769" w:rsidRDefault="002108C6" w:rsidP="00460F5E">
            <w:pPr>
              <w:rPr>
                <w:color w:val="44546A" w:themeColor="text2"/>
              </w:rPr>
            </w:pPr>
            <w:r w:rsidRPr="00CA1769">
              <w:rPr>
                <w:color w:val="44546A" w:themeColor="text2"/>
              </w:rPr>
              <w:t>heeft interesse in schrijven</w:t>
            </w:r>
          </w:p>
        </w:tc>
        <w:tc>
          <w:tcPr>
            <w:tcW w:w="2586" w:type="dxa"/>
          </w:tcPr>
          <w:p w14:paraId="3D727EF7" w14:textId="77777777" w:rsidR="002108C6" w:rsidRPr="00CA1769" w:rsidRDefault="002108C6" w:rsidP="00460F5E">
            <w:pPr>
              <w:jc w:val="center"/>
              <w:rPr>
                <w:color w:val="44546A" w:themeColor="text2"/>
              </w:rPr>
            </w:pPr>
          </w:p>
          <w:p w14:paraId="6C7DA524"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4B2D3C1E" w14:textId="77777777" w:rsidTr="00460F5E">
        <w:trPr>
          <w:trHeight w:val="800"/>
        </w:trPr>
        <w:tc>
          <w:tcPr>
            <w:tcW w:w="5522" w:type="dxa"/>
            <w:shd w:val="clear" w:color="auto" w:fill="5B9BD5" w:themeFill="accent1"/>
            <w:noWrap/>
            <w:hideMark/>
          </w:tcPr>
          <w:p w14:paraId="35F17449" w14:textId="77777777" w:rsidR="002108C6" w:rsidRPr="00CA1769" w:rsidRDefault="002108C6" w:rsidP="00460F5E">
            <w:pPr>
              <w:rPr>
                <w:color w:val="44546A" w:themeColor="text2"/>
              </w:rPr>
            </w:pPr>
          </w:p>
          <w:p w14:paraId="0B06F196" w14:textId="77777777" w:rsidR="002108C6" w:rsidRPr="00CA1769" w:rsidRDefault="002108C6" w:rsidP="00460F5E">
            <w:pPr>
              <w:rPr>
                <w:color w:val="44546A" w:themeColor="text2"/>
              </w:rPr>
            </w:pPr>
            <w:r w:rsidRPr="00CA1769">
              <w:rPr>
                <w:color w:val="44546A" w:themeColor="text2"/>
              </w:rPr>
              <w:t>heeft interesse in getallen/cijfers</w:t>
            </w:r>
          </w:p>
        </w:tc>
        <w:tc>
          <w:tcPr>
            <w:tcW w:w="2586" w:type="dxa"/>
          </w:tcPr>
          <w:p w14:paraId="246EAB89" w14:textId="77777777" w:rsidR="002108C6" w:rsidRPr="00CA1769" w:rsidRDefault="002108C6" w:rsidP="00460F5E">
            <w:pPr>
              <w:jc w:val="center"/>
              <w:rPr>
                <w:color w:val="44546A" w:themeColor="text2"/>
              </w:rPr>
            </w:pPr>
          </w:p>
          <w:p w14:paraId="44B76868" w14:textId="77777777" w:rsidR="002108C6" w:rsidRPr="00CA1769" w:rsidRDefault="002108C6" w:rsidP="00460F5E">
            <w:pPr>
              <w:rPr>
                <w:color w:val="44546A" w:themeColor="text2"/>
              </w:rPr>
            </w:pPr>
            <w:r w:rsidRPr="00CA1769">
              <w:rPr>
                <w:color w:val="44546A" w:themeColor="text2"/>
              </w:rPr>
              <w:t xml:space="preserve">   1       2       3       4       5</w:t>
            </w:r>
          </w:p>
        </w:tc>
      </w:tr>
    </w:tbl>
    <w:p w14:paraId="216818AD" w14:textId="77777777" w:rsidR="002108C6" w:rsidRPr="00CA1769" w:rsidRDefault="002108C6" w:rsidP="002108C6">
      <w:pPr>
        <w:rPr>
          <w:color w:val="44546A" w:themeColor="text2"/>
        </w:rPr>
      </w:pPr>
    </w:p>
    <w:p w14:paraId="31876D28" w14:textId="77777777" w:rsidR="002108C6" w:rsidRPr="00CA1769" w:rsidRDefault="002108C6" w:rsidP="002108C6">
      <w:pPr>
        <w:rPr>
          <w:b/>
          <w:bCs/>
          <w:color w:val="44546A" w:themeColor="text2"/>
        </w:rPr>
      </w:pPr>
    </w:p>
    <w:p w14:paraId="337355DF" w14:textId="77777777" w:rsidR="002108C6" w:rsidRPr="00CA1769" w:rsidRDefault="002108C6" w:rsidP="002108C6">
      <w:pPr>
        <w:rPr>
          <w:b/>
          <w:bCs/>
          <w:color w:val="44546A" w:themeColor="text2"/>
        </w:rPr>
      </w:pPr>
    </w:p>
    <w:p w14:paraId="6AB22AA5" w14:textId="77777777" w:rsidR="002108C6" w:rsidRPr="00CA1769" w:rsidRDefault="002108C6" w:rsidP="002108C6">
      <w:pPr>
        <w:rPr>
          <w:b/>
          <w:bCs/>
          <w:color w:val="44546A" w:themeColor="text2"/>
        </w:rPr>
      </w:pPr>
      <w:r w:rsidRPr="00CA1769">
        <w:rPr>
          <w:b/>
          <w:bCs/>
          <w:color w:val="44546A" w:themeColor="text2"/>
        </w:rPr>
        <w:t>Verwacht onderwijsgedrag/motivatie</w:t>
      </w:r>
    </w:p>
    <w:tbl>
      <w:tblPr>
        <w:tblStyle w:val="Tabelraster"/>
        <w:tblW w:w="0" w:type="auto"/>
        <w:tblInd w:w="534" w:type="dxa"/>
        <w:tblLook w:val="04A0" w:firstRow="1" w:lastRow="0" w:firstColumn="1" w:lastColumn="0" w:noHBand="0" w:noVBand="1"/>
      </w:tblPr>
      <w:tblGrid>
        <w:gridCol w:w="5528"/>
        <w:gridCol w:w="2580"/>
      </w:tblGrid>
      <w:tr w:rsidR="002108C6" w:rsidRPr="00CA1769" w14:paraId="25D1D1D7" w14:textId="77777777" w:rsidTr="00460F5E">
        <w:trPr>
          <w:trHeight w:val="800"/>
        </w:trPr>
        <w:tc>
          <w:tcPr>
            <w:tcW w:w="5528" w:type="dxa"/>
            <w:shd w:val="clear" w:color="auto" w:fill="5B9BD5" w:themeFill="accent1"/>
            <w:hideMark/>
          </w:tcPr>
          <w:p w14:paraId="501AE597" w14:textId="77777777" w:rsidR="002108C6" w:rsidRPr="00CA1769" w:rsidRDefault="002108C6" w:rsidP="00460F5E">
            <w:pPr>
              <w:rPr>
                <w:color w:val="44546A" w:themeColor="text2"/>
              </w:rPr>
            </w:pPr>
          </w:p>
          <w:p w14:paraId="32E6B00B" w14:textId="77777777" w:rsidR="002108C6" w:rsidRPr="00CA1769" w:rsidRDefault="002108C6" w:rsidP="00460F5E">
            <w:pPr>
              <w:rPr>
                <w:color w:val="44546A" w:themeColor="text2"/>
              </w:rPr>
            </w:pPr>
            <w:r w:rsidRPr="00CA1769">
              <w:rPr>
                <w:color w:val="44546A" w:themeColor="text2"/>
              </w:rPr>
              <w:t xml:space="preserve">Hoe </w:t>
            </w:r>
            <w:r w:rsidR="00851132">
              <w:rPr>
                <w:color w:val="44546A" w:themeColor="text2"/>
              </w:rPr>
              <w:t>zal uw kind het op school doen?</w:t>
            </w:r>
          </w:p>
        </w:tc>
        <w:tc>
          <w:tcPr>
            <w:tcW w:w="2580" w:type="dxa"/>
          </w:tcPr>
          <w:p w14:paraId="56FC55D5" w14:textId="77777777" w:rsidR="002108C6" w:rsidRPr="00CA1769" w:rsidRDefault="002108C6" w:rsidP="00460F5E">
            <w:pPr>
              <w:jc w:val="center"/>
              <w:rPr>
                <w:color w:val="44546A" w:themeColor="text2"/>
              </w:rPr>
            </w:pPr>
          </w:p>
          <w:p w14:paraId="2975C34B"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55E8FFCB" w14:textId="77777777" w:rsidTr="00460F5E">
        <w:trPr>
          <w:trHeight w:val="800"/>
        </w:trPr>
        <w:tc>
          <w:tcPr>
            <w:tcW w:w="5528" w:type="dxa"/>
            <w:shd w:val="clear" w:color="auto" w:fill="5B9BD5" w:themeFill="accent1"/>
            <w:hideMark/>
          </w:tcPr>
          <w:p w14:paraId="7D6BE46B" w14:textId="77777777" w:rsidR="002108C6" w:rsidRPr="00CA1769" w:rsidRDefault="002108C6" w:rsidP="00460F5E">
            <w:pPr>
              <w:tabs>
                <w:tab w:val="left" w:pos="4456"/>
              </w:tabs>
              <w:rPr>
                <w:color w:val="44546A" w:themeColor="text2"/>
              </w:rPr>
            </w:pPr>
            <w:r w:rsidRPr="00CA1769">
              <w:rPr>
                <w:color w:val="44546A" w:themeColor="text2"/>
              </w:rPr>
              <w:tab/>
            </w:r>
          </w:p>
          <w:p w14:paraId="2F26C95E" w14:textId="77777777" w:rsidR="002108C6" w:rsidRPr="00CA1769" w:rsidRDefault="002108C6" w:rsidP="00460F5E">
            <w:pPr>
              <w:rPr>
                <w:color w:val="44546A" w:themeColor="text2"/>
              </w:rPr>
            </w:pPr>
            <w:r w:rsidRPr="00CA1769">
              <w:rPr>
                <w:color w:val="44546A" w:themeColor="text2"/>
              </w:rPr>
              <w:t>Hoe sne</w:t>
            </w:r>
            <w:r w:rsidR="00851132">
              <w:rPr>
                <w:color w:val="44546A" w:themeColor="text2"/>
              </w:rPr>
              <w:t>l zal uw kind zich ontwikkelen?</w:t>
            </w:r>
          </w:p>
        </w:tc>
        <w:tc>
          <w:tcPr>
            <w:tcW w:w="2580" w:type="dxa"/>
          </w:tcPr>
          <w:p w14:paraId="7E07F595" w14:textId="77777777" w:rsidR="002108C6" w:rsidRPr="00CA1769" w:rsidRDefault="002108C6" w:rsidP="00460F5E">
            <w:pPr>
              <w:rPr>
                <w:color w:val="44546A" w:themeColor="text2"/>
              </w:rPr>
            </w:pPr>
          </w:p>
          <w:p w14:paraId="12655E8D"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11FB466F" w14:textId="77777777" w:rsidTr="00460F5E">
        <w:trPr>
          <w:trHeight w:val="800"/>
        </w:trPr>
        <w:tc>
          <w:tcPr>
            <w:tcW w:w="5528" w:type="dxa"/>
            <w:shd w:val="clear" w:color="auto" w:fill="5B9BD5" w:themeFill="accent1"/>
            <w:hideMark/>
          </w:tcPr>
          <w:p w14:paraId="66A9EDE7" w14:textId="77777777" w:rsidR="002108C6" w:rsidRPr="00CA1769" w:rsidRDefault="002108C6" w:rsidP="00460F5E">
            <w:pPr>
              <w:rPr>
                <w:color w:val="44546A" w:themeColor="text2"/>
              </w:rPr>
            </w:pPr>
          </w:p>
          <w:p w14:paraId="2018AAFC" w14:textId="77777777" w:rsidR="002108C6" w:rsidRPr="00CA1769" w:rsidRDefault="002108C6" w:rsidP="00460F5E">
            <w:pPr>
              <w:rPr>
                <w:color w:val="44546A" w:themeColor="text2"/>
              </w:rPr>
            </w:pPr>
            <w:r w:rsidRPr="00CA1769">
              <w:rPr>
                <w:color w:val="44546A" w:themeColor="text2"/>
              </w:rPr>
              <w:t xml:space="preserve">Hoe </w:t>
            </w:r>
            <w:r w:rsidR="00851132">
              <w:rPr>
                <w:color w:val="44546A" w:themeColor="text2"/>
              </w:rPr>
              <w:t>goed zal uw kind spelen/werken?</w:t>
            </w:r>
          </w:p>
        </w:tc>
        <w:tc>
          <w:tcPr>
            <w:tcW w:w="2580" w:type="dxa"/>
          </w:tcPr>
          <w:p w14:paraId="6D6446E2" w14:textId="77777777" w:rsidR="002108C6" w:rsidRPr="00CA1769" w:rsidRDefault="002108C6" w:rsidP="00460F5E">
            <w:pPr>
              <w:jc w:val="center"/>
              <w:rPr>
                <w:color w:val="44546A" w:themeColor="text2"/>
              </w:rPr>
            </w:pPr>
          </w:p>
          <w:p w14:paraId="3B0034ED" w14:textId="77777777" w:rsidR="002108C6" w:rsidRPr="00CA1769" w:rsidRDefault="002108C6" w:rsidP="00460F5E">
            <w:pPr>
              <w:rPr>
                <w:color w:val="44546A" w:themeColor="text2"/>
              </w:rPr>
            </w:pPr>
            <w:r w:rsidRPr="00CA1769">
              <w:rPr>
                <w:color w:val="44546A" w:themeColor="text2"/>
              </w:rPr>
              <w:t xml:space="preserve">   1       2       3       4       5</w:t>
            </w:r>
          </w:p>
        </w:tc>
      </w:tr>
      <w:tr w:rsidR="002108C6" w:rsidRPr="00CA1769" w14:paraId="70C8D227" w14:textId="77777777" w:rsidTr="00460F5E">
        <w:trPr>
          <w:trHeight w:val="800"/>
        </w:trPr>
        <w:tc>
          <w:tcPr>
            <w:tcW w:w="5528" w:type="dxa"/>
            <w:shd w:val="clear" w:color="auto" w:fill="5B9BD5" w:themeFill="accent1"/>
            <w:hideMark/>
          </w:tcPr>
          <w:p w14:paraId="6FC9DE19" w14:textId="77777777" w:rsidR="002108C6" w:rsidRPr="00CA1769" w:rsidRDefault="002108C6" w:rsidP="00460F5E">
            <w:pPr>
              <w:rPr>
                <w:color w:val="44546A" w:themeColor="text2"/>
              </w:rPr>
            </w:pPr>
          </w:p>
          <w:p w14:paraId="2E5A53C1" w14:textId="77777777" w:rsidR="002108C6" w:rsidRPr="00CA1769" w:rsidRDefault="002108C6" w:rsidP="00460F5E">
            <w:pPr>
              <w:rPr>
                <w:color w:val="44546A" w:themeColor="text2"/>
              </w:rPr>
            </w:pPr>
            <w:r w:rsidRPr="00CA1769">
              <w:rPr>
                <w:color w:val="44546A" w:themeColor="text2"/>
              </w:rPr>
              <w:t>Hoeveel zal uw k</w:t>
            </w:r>
            <w:r w:rsidR="00851132">
              <w:rPr>
                <w:color w:val="44546A" w:themeColor="text2"/>
              </w:rPr>
              <w:t>ind zich voor school inspannen?</w:t>
            </w:r>
          </w:p>
        </w:tc>
        <w:tc>
          <w:tcPr>
            <w:tcW w:w="2580" w:type="dxa"/>
          </w:tcPr>
          <w:p w14:paraId="5A4BD187" w14:textId="77777777" w:rsidR="002108C6" w:rsidRPr="00CA1769" w:rsidRDefault="002108C6" w:rsidP="00460F5E">
            <w:pPr>
              <w:rPr>
                <w:color w:val="44546A" w:themeColor="text2"/>
              </w:rPr>
            </w:pPr>
          </w:p>
          <w:p w14:paraId="29B20DA6" w14:textId="77777777" w:rsidR="002108C6" w:rsidRPr="00CA1769" w:rsidRDefault="002108C6" w:rsidP="00460F5E">
            <w:pPr>
              <w:rPr>
                <w:color w:val="44546A" w:themeColor="text2"/>
              </w:rPr>
            </w:pPr>
            <w:r w:rsidRPr="00CA1769">
              <w:rPr>
                <w:color w:val="44546A" w:themeColor="text2"/>
              </w:rPr>
              <w:t xml:space="preserve">   1       2       3       4       5</w:t>
            </w:r>
          </w:p>
          <w:p w14:paraId="2EC25878" w14:textId="77777777" w:rsidR="002108C6" w:rsidRPr="00CA1769" w:rsidRDefault="002108C6" w:rsidP="00460F5E">
            <w:pPr>
              <w:rPr>
                <w:color w:val="44546A" w:themeColor="text2"/>
              </w:rPr>
            </w:pPr>
          </w:p>
        </w:tc>
      </w:tr>
    </w:tbl>
    <w:p w14:paraId="633304D9" w14:textId="77777777" w:rsidR="002108C6" w:rsidRPr="00CA1769" w:rsidRDefault="002108C6" w:rsidP="002108C6">
      <w:pPr>
        <w:rPr>
          <w:color w:val="44546A" w:themeColor="text2"/>
        </w:rPr>
      </w:pPr>
    </w:p>
    <w:p w14:paraId="374DDB37" w14:textId="77777777" w:rsidR="002108C6" w:rsidRPr="00CA1769" w:rsidRDefault="002108C6" w:rsidP="002108C6">
      <w:pPr>
        <w:rPr>
          <w:color w:val="44546A" w:themeColor="text2"/>
        </w:rPr>
      </w:pPr>
    </w:p>
    <w:p w14:paraId="40DF936A" w14:textId="77777777" w:rsidR="002108C6" w:rsidRPr="00CA1769" w:rsidRDefault="002108C6" w:rsidP="002108C6">
      <w:pPr>
        <w:rPr>
          <w:color w:val="44546A" w:themeColor="text2"/>
        </w:rPr>
      </w:pPr>
    </w:p>
    <w:p w14:paraId="5C271974" w14:textId="77777777" w:rsidR="002108C6" w:rsidRPr="00CA1769" w:rsidRDefault="002108C6" w:rsidP="002108C6">
      <w:pPr>
        <w:rPr>
          <w:color w:val="44546A" w:themeColor="text2"/>
        </w:rPr>
      </w:pPr>
    </w:p>
    <w:p w14:paraId="63087013" w14:textId="77777777" w:rsidR="002108C6" w:rsidRPr="00CA1769" w:rsidRDefault="002108C6" w:rsidP="002108C6">
      <w:pPr>
        <w:rPr>
          <w:color w:val="44546A" w:themeColor="text2"/>
        </w:rPr>
      </w:pPr>
      <w:r w:rsidRPr="00CA1769">
        <w:rPr>
          <w:color w:val="44546A" w:themeColor="text2"/>
        </w:rPr>
        <w:t xml:space="preserve">Handtekening: </w:t>
      </w:r>
    </w:p>
    <w:p w14:paraId="55C0692F" w14:textId="77777777" w:rsidR="00A11162" w:rsidRPr="00CA1769" w:rsidRDefault="00A11162">
      <w:pPr>
        <w:rPr>
          <w:color w:val="44546A" w:themeColor="text2"/>
        </w:rPr>
      </w:pPr>
    </w:p>
    <w:p w14:paraId="51901993" w14:textId="77777777" w:rsidR="002108C6" w:rsidRPr="00CA1769" w:rsidRDefault="002108C6">
      <w:pPr>
        <w:rPr>
          <w:color w:val="44546A" w:themeColor="text2"/>
        </w:rPr>
      </w:pPr>
    </w:p>
    <w:p w14:paraId="2031ECA7" w14:textId="77777777" w:rsidR="002108C6" w:rsidRPr="00CA1769" w:rsidRDefault="002108C6">
      <w:pPr>
        <w:rPr>
          <w:color w:val="44546A" w:themeColor="text2"/>
        </w:rPr>
      </w:pPr>
    </w:p>
    <w:p w14:paraId="36508AC0" w14:textId="77777777" w:rsidR="002108C6" w:rsidRPr="00CA1769" w:rsidRDefault="002108C6">
      <w:pPr>
        <w:rPr>
          <w:color w:val="44546A" w:themeColor="text2"/>
        </w:rPr>
      </w:pPr>
    </w:p>
    <w:p w14:paraId="4AE7B78C" w14:textId="77777777" w:rsidR="002108C6" w:rsidRPr="00CA1769" w:rsidRDefault="002108C6">
      <w:pPr>
        <w:rPr>
          <w:color w:val="44546A" w:themeColor="text2"/>
        </w:rPr>
      </w:pPr>
    </w:p>
    <w:p w14:paraId="367960DC" w14:textId="77777777" w:rsidR="002108C6" w:rsidRPr="00CA1769" w:rsidRDefault="002108C6">
      <w:pPr>
        <w:rPr>
          <w:color w:val="44546A" w:themeColor="text2"/>
        </w:rPr>
      </w:pPr>
    </w:p>
    <w:p w14:paraId="69859A15" w14:textId="77777777" w:rsidR="002108C6" w:rsidRPr="00CA1769" w:rsidRDefault="002108C6">
      <w:pPr>
        <w:rPr>
          <w:color w:val="44546A" w:themeColor="text2"/>
        </w:rPr>
      </w:pPr>
    </w:p>
    <w:p w14:paraId="45750061" w14:textId="77777777" w:rsidR="002108C6" w:rsidRPr="00CA1769" w:rsidRDefault="002108C6">
      <w:pPr>
        <w:rPr>
          <w:color w:val="44546A" w:themeColor="text2"/>
        </w:rPr>
      </w:pPr>
    </w:p>
    <w:p w14:paraId="349C6088" w14:textId="77777777" w:rsidR="002108C6" w:rsidRPr="00CA1769" w:rsidRDefault="00EC5100" w:rsidP="002108C6">
      <w:pPr>
        <w:rPr>
          <w:color w:val="44546A" w:themeColor="text2"/>
          <w:sz w:val="18"/>
          <w:szCs w:val="18"/>
        </w:rPr>
      </w:pPr>
      <w:r w:rsidRPr="00CA1769">
        <w:rPr>
          <w:noProof/>
          <w:color w:val="44546A" w:themeColor="text2"/>
          <w:sz w:val="18"/>
          <w:szCs w:val="18"/>
          <w:lang w:eastAsia="nl-NL"/>
        </w:rPr>
        <mc:AlternateContent>
          <mc:Choice Requires="wps">
            <w:drawing>
              <wp:anchor distT="0" distB="0" distL="114300" distR="114300" simplePos="0" relativeHeight="251666432" behindDoc="0" locked="0" layoutInCell="1" allowOverlap="1" wp14:anchorId="2042DBF1" wp14:editId="3FFC7E13">
                <wp:simplePos x="0" y="0"/>
                <wp:positionH relativeFrom="margin">
                  <wp:posOffset>665769</wp:posOffset>
                </wp:positionH>
                <wp:positionV relativeFrom="paragraph">
                  <wp:posOffset>1732569</wp:posOffset>
                </wp:positionV>
                <wp:extent cx="4447309" cy="714375"/>
                <wp:effectExtent l="0" t="0" r="0" b="9525"/>
                <wp:wrapNone/>
                <wp:docPr id="7" name="Tekstvak 7"/>
                <wp:cNvGraphicFramePr/>
                <a:graphic xmlns:a="http://schemas.openxmlformats.org/drawingml/2006/main">
                  <a:graphicData uri="http://schemas.microsoft.com/office/word/2010/wordprocessingShape">
                    <wps:wsp>
                      <wps:cNvSpPr txBox="1"/>
                      <wps:spPr>
                        <a:xfrm>
                          <a:off x="0" y="0"/>
                          <a:ext cx="4447309" cy="714375"/>
                        </a:xfrm>
                        <a:prstGeom prst="rect">
                          <a:avLst/>
                        </a:prstGeom>
                        <a:noFill/>
                        <a:ln>
                          <a:noFill/>
                        </a:ln>
                        <a:effectLst/>
                      </wps:spPr>
                      <wps:txbx>
                        <w:txbxContent>
                          <w:p w14:paraId="625A39EB" w14:textId="77777777" w:rsidR="00F36DBD" w:rsidRPr="00EC5100" w:rsidRDefault="00F36DBD" w:rsidP="002108C6">
                            <w:pPr>
                              <w:pStyle w:val="Geenafstand"/>
                              <w:rPr>
                                <w:rFonts w:ascii="Calibri" w:hAnsi="Calibri"/>
                                <w:b/>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5100">
                              <w:rPr>
                                <w:rFonts w:ascii="Calibri" w:hAnsi="Calibri"/>
                                <w:b/>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Profiel van een 4 jarig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2DBF1" id="_x0000_t202" coordsize="21600,21600" o:spt="202" path="m,l,21600r21600,l21600,xe">
                <v:stroke joinstyle="miter"/>
                <v:path gradientshapeok="t" o:connecttype="rect"/>
              </v:shapetype>
              <v:shape id="Tekstvak 7" o:spid="_x0000_s1028" type="#_x0000_t202" style="position:absolute;margin-left:52.4pt;margin-top:136.4pt;width:350.2pt;height:5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" filled="f" stroked="f">
                <v:textbox>
                  <w:txbxContent>
                    <w:p w14:paraId="625A39EB" w14:textId="77777777" w:rsidR="00F36DBD" w:rsidRPr="00EC5100" w:rsidRDefault="00F36DBD" w:rsidP="002108C6">
                      <w:pPr>
                        <w:pStyle w:val="Geenafstand"/>
                        <w:rPr>
                          <w:rFonts w:ascii="Calibri" w:hAnsi="Calibri"/>
                          <w:b/>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5100">
                        <w:rPr>
                          <w:rFonts w:ascii="Calibri" w:hAnsi="Calibri"/>
                          <w:b/>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Profiel van een 4 jarig kind</w:t>
                      </w:r>
                    </w:p>
                  </w:txbxContent>
                </v:textbox>
                <w10:wrap anchorx="margin"/>
              </v:shape>
            </w:pict>
          </mc:Fallback>
        </mc:AlternateContent>
      </w:r>
      <w:r w:rsidRPr="00EC5100">
        <w:rPr>
          <w:noProof/>
          <w:color w:val="44546A" w:themeColor="text2"/>
          <w:sz w:val="18"/>
          <w:szCs w:val="18"/>
          <w:lang w:eastAsia="nl-NL"/>
        </w:rPr>
        <w:drawing>
          <wp:inline distT="0" distB="0" distL="0" distR="0" wp14:anchorId="547D6A5B" wp14:editId="6A65FB86">
            <wp:extent cx="5608320" cy="6665595"/>
            <wp:effectExtent l="0" t="0" r="0" b="1905"/>
            <wp:docPr id="18" name="Afbeelding 18" descr="C:\Users\TEMP.CONEXUS.008\AppData\Local\Microsoft\Windows\Temporary Internet Files\Content.Outlook\8XZSNNCG\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CONEXUS.008\AppData\Local\Microsoft\Windows\Temporary Internet Files\Content.Outlook\8XZSNNCG\fil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908" cy="6679368"/>
                    </a:xfrm>
                    <a:prstGeom prst="rect">
                      <a:avLst/>
                    </a:prstGeom>
                    <a:noFill/>
                    <a:ln>
                      <a:noFill/>
                    </a:ln>
                  </pic:spPr>
                </pic:pic>
              </a:graphicData>
            </a:graphic>
          </wp:inline>
        </w:drawing>
      </w:r>
      <w:r w:rsidR="002108C6" w:rsidRPr="00CA1769">
        <w:rPr>
          <w:noProof/>
          <w:color w:val="44546A" w:themeColor="text2"/>
          <w:sz w:val="18"/>
          <w:szCs w:val="18"/>
          <w:lang w:eastAsia="nl-NL"/>
        </w:rPr>
        <mc:AlternateContent>
          <mc:Choice Requires="wps">
            <w:drawing>
              <wp:anchor distT="45720" distB="45720" distL="114300" distR="114300" simplePos="0" relativeHeight="251661312" behindDoc="1" locked="0" layoutInCell="1" allowOverlap="1" wp14:anchorId="656F350B" wp14:editId="7652E060">
                <wp:simplePos x="0" y="0"/>
                <wp:positionH relativeFrom="margin">
                  <wp:posOffset>2571750</wp:posOffset>
                </wp:positionH>
                <wp:positionV relativeFrom="paragraph">
                  <wp:posOffset>0</wp:posOffset>
                </wp:positionV>
                <wp:extent cx="2076450" cy="1404620"/>
                <wp:effectExtent l="0" t="0" r="19050" b="15240"/>
                <wp:wrapTight wrapText="bothSides">
                  <wp:wrapPolygon edited="0">
                    <wp:start x="0" y="0"/>
                    <wp:lineTo x="0" y="21544"/>
                    <wp:lineTo x="21600" y="21544"/>
                    <wp:lineTo x="21600" y="0"/>
                    <wp:lineTo x="0" y="0"/>
                  </wp:wrapPolygon>
                </wp:wrapTight>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7E388688" w14:textId="77777777" w:rsidR="00F36DBD" w:rsidRPr="001E2D17" w:rsidRDefault="00F36DBD" w:rsidP="00D4501F">
                            <w:pPr>
                              <w:pStyle w:val="Geenafstand"/>
                              <w:shd w:val="clear" w:color="auto" w:fill="9CC2E5" w:themeFill="accent1" w:themeFillTint="99"/>
                              <w:rPr>
                                <w:rFonts w:ascii="Calibri" w:hAnsi="Calibri"/>
                                <w:b/>
                                <w:color w:val="44546A" w:themeColor="text2"/>
                                <w:sz w:val="18"/>
                                <w:szCs w:val="18"/>
                              </w:rPr>
                            </w:pPr>
                            <w:r w:rsidRPr="001E2D17">
                              <w:rPr>
                                <w:rFonts w:ascii="Calibri" w:hAnsi="Calibri"/>
                                <w:b/>
                                <w:color w:val="44546A" w:themeColor="text2"/>
                                <w:sz w:val="18"/>
                                <w:szCs w:val="18"/>
                              </w:rPr>
                              <w:t>Omgaan met zichzelf</w:t>
                            </w:r>
                          </w:p>
                          <w:p w14:paraId="598DFC0D"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Herkent verschillende</w:t>
                            </w:r>
                          </w:p>
                          <w:p w14:paraId="370B6740"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emoties bij zichzelf en bij</w:t>
                            </w:r>
                          </w:p>
                          <w:p w14:paraId="4B84C4A3"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 xml:space="preserve">anderen, zoals boos, blij  </w:t>
                            </w:r>
                          </w:p>
                          <w:p w14:paraId="3F787882" w14:textId="77777777" w:rsidR="00F36DBD" w:rsidRPr="00B01629" w:rsidRDefault="00F36DBD" w:rsidP="00D4501F">
                            <w:pPr>
                              <w:pStyle w:val="Geenafstand"/>
                              <w:shd w:val="clear" w:color="auto" w:fill="9CC2E5" w:themeFill="accent1" w:themeFillTint="99"/>
                              <w:rPr>
                                <w:rFonts w:ascii="Calibri" w:hAnsi="Calibri"/>
                                <w:b/>
                                <w:sz w:val="18"/>
                                <w:szCs w:val="18"/>
                              </w:rPr>
                            </w:pPr>
                            <w:r w:rsidRPr="001E2D17">
                              <w:rPr>
                                <w:rFonts w:ascii="Calibri" w:hAnsi="Calibri"/>
                                <w:noProof/>
                                <w:color w:val="44546A" w:themeColor="text2"/>
                                <w:sz w:val="18"/>
                                <w:szCs w:val="18"/>
                                <w:lang w:eastAsia="nl-NL"/>
                              </w:rPr>
                              <w:t>en verdriet. Beseft dat er</w:t>
                            </w:r>
                            <w:r w:rsidRPr="001E2D17">
                              <w:rPr>
                                <w:rFonts w:ascii="Calibri" w:hAnsi="Calibri"/>
                                <w:b/>
                                <w:noProof/>
                                <w:color w:val="44546A" w:themeColor="text2"/>
                                <w:sz w:val="18"/>
                                <w:szCs w:val="18"/>
                                <w:lang w:eastAsia="nl-NL"/>
                              </w:rPr>
                              <w:t xml:space="preserve">      </w:t>
                            </w:r>
                            <w:r w:rsidRPr="001E2D17">
                              <w:rPr>
                                <w:rFonts w:ascii="Calibri" w:hAnsi="Calibri"/>
                                <w:b/>
                                <w:color w:val="44546A" w:themeColor="text2"/>
                                <w:sz w:val="18"/>
                                <w:szCs w:val="18"/>
                              </w:rPr>
                              <w:t xml:space="preserve">            </w:t>
                            </w:r>
                            <w:r w:rsidRPr="001E2D17">
                              <w:rPr>
                                <w:rFonts w:ascii="Calibri" w:hAnsi="Calibri"/>
                                <w:color w:val="44546A" w:themeColor="text2"/>
                                <w:sz w:val="18"/>
                                <w:szCs w:val="18"/>
                              </w:rPr>
                              <w:t>r</w:t>
                            </w:r>
                            <w:r w:rsidRPr="001E2D17">
                              <w:rPr>
                                <w:rFonts w:ascii="Calibri" w:hAnsi="Calibri"/>
                                <w:noProof/>
                                <w:color w:val="44546A" w:themeColor="text2"/>
                                <w:sz w:val="18"/>
                                <w:szCs w:val="18"/>
                                <w:lang w:eastAsia="nl-NL"/>
                              </w:rPr>
                              <w:t>egels en afspraken zijn.</w:t>
                            </w:r>
                            <w:r w:rsidRPr="00B01629">
                              <w:rPr>
                                <w:rFonts w:ascii="Calibri" w:hAnsi="Calibri"/>
                                <w:b/>
                                <w:sz w:val="18"/>
                                <w:szCs w:val="1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F350B" id="Tekstvak 2" o:spid="_x0000_s1029" type="#_x0000_t202" style="position:absolute;margin-left:202.5pt;margin-top:0;width:163.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">
                <v:textbox style="mso-fit-shape-to-text:t">
                  <w:txbxContent>
                    <w:p w14:paraId="7E388688" w14:textId="77777777" w:rsidR="00F36DBD" w:rsidRPr="001E2D17" w:rsidRDefault="00F36DBD" w:rsidP="00D4501F">
                      <w:pPr>
                        <w:pStyle w:val="Geenafstand"/>
                        <w:shd w:val="clear" w:color="auto" w:fill="9CC2E5" w:themeFill="accent1" w:themeFillTint="99"/>
                        <w:rPr>
                          <w:rFonts w:ascii="Calibri" w:hAnsi="Calibri"/>
                          <w:b/>
                          <w:color w:val="44546A" w:themeColor="text2"/>
                          <w:sz w:val="18"/>
                          <w:szCs w:val="18"/>
                        </w:rPr>
                      </w:pPr>
                      <w:r w:rsidRPr="001E2D17">
                        <w:rPr>
                          <w:rFonts w:ascii="Calibri" w:hAnsi="Calibri"/>
                          <w:b/>
                          <w:color w:val="44546A" w:themeColor="text2"/>
                          <w:sz w:val="18"/>
                          <w:szCs w:val="18"/>
                        </w:rPr>
                        <w:t>Omgaan met zichzelf</w:t>
                      </w:r>
                    </w:p>
                    <w:p w14:paraId="598DFC0D"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Herkent verschillende</w:t>
                      </w:r>
                    </w:p>
                    <w:p w14:paraId="370B6740"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emoties bij zichzelf en bij</w:t>
                      </w:r>
                    </w:p>
                    <w:p w14:paraId="4B84C4A3"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 xml:space="preserve">anderen, zoals boos, blij  </w:t>
                      </w:r>
                    </w:p>
                    <w:p w14:paraId="3F787882" w14:textId="77777777" w:rsidR="00F36DBD" w:rsidRPr="00B01629" w:rsidRDefault="00F36DBD" w:rsidP="00D4501F">
                      <w:pPr>
                        <w:pStyle w:val="Geenafstand"/>
                        <w:shd w:val="clear" w:color="auto" w:fill="9CC2E5" w:themeFill="accent1" w:themeFillTint="99"/>
                        <w:rPr>
                          <w:rFonts w:ascii="Calibri" w:hAnsi="Calibri"/>
                          <w:b/>
                          <w:sz w:val="18"/>
                          <w:szCs w:val="18"/>
                        </w:rPr>
                      </w:pPr>
                      <w:r w:rsidRPr="001E2D17">
                        <w:rPr>
                          <w:rFonts w:ascii="Calibri" w:hAnsi="Calibri"/>
                          <w:noProof/>
                          <w:color w:val="44546A" w:themeColor="text2"/>
                          <w:sz w:val="18"/>
                          <w:szCs w:val="18"/>
                          <w:lang w:eastAsia="nl-NL"/>
                        </w:rPr>
                        <w:t>en verdriet. Beseft dat er</w:t>
                      </w:r>
                      <w:r w:rsidRPr="001E2D17">
                        <w:rPr>
                          <w:rFonts w:ascii="Calibri" w:hAnsi="Calibri"/>
                          <w:b/>
                          <w:noProof/>
                          <w:color w:val="44546A" w:themeColor="text2"/>
                          <w:sz w:val="18"/>
                          <w:szCs w:val="18"/>
                          <w:lang w:eastAsia="nl-NL"/>
                        </w:rPr>
                        <w:t xml:space="preserve">      </w:t>
                      </w:r>
                      <w:r w:rsidRPr="001E2D17">
                        <w:rPr>
                          <w:rFonts w:ascii="Calibri" w:hAnsi="Calibri"/>
                          <w:b/>
                          <w:color w:val="44546A" w:themeColor="text2"/>
                          <w:sz w:val="18"/>
                          <w:szCs w:val="18"/>
                        </w:rPr>
                        <w:t xml:space="preserve">            </w:t>
                      </w:r>
                      <w:r w:rsidRPr="001E2D17">
                        <w:rPr>
                          <w:rFonts w:ascii="Calibri" w:hAnsi="Calibri"/>
                          <w:color w:val="44546A" w:themeColor="text2"/>
                          <w:sz w:val="18"/>
                          <w:szCs w:val="18"/>
                        </w:rPr>
                        <w:t>r</w:t>
                      </w:r>
                      <w:r w:rsidRPr="001E2D17">
                        <w:rPr>
                          <w:rFonts w:ascii="Calibri" w:hAnsi="Calibri"/>
                          <w:noProof/>
                          <w:color w:val="44546A" w:themeColor="text2"/>
                          <w:sz w:val="18"/>
                          <w:szCs w:val="18"/>
                          <w:lang w:eastAsia="nl-NL"/>
                        </w:rPr>
                        <w:t>egels en afspraken zijn.</w:t>
                      </w:r>
                      <w:r w:rsidRPr="00B01629">
                        <w:rPr>
                          <w:rFonts w:ascii="Calibri" w:hAnsi="Calibri"/>
                          <w:b/>
                          <w:sz w:val="18"/>
                          <w:szCs w:val="18"/>
                        </w:rPr>
                        <w:tab/>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3360" behindDoc="1" locked="0" layoutInCell="1" allowOverlap="1" wp14:anchorId="6476CCF7" wp14:editId="3CA216F1">
                <wp:simplePos x="0" y="0"/>
                <wp:positionH relativeFrom="margin">
                  <wp:posOffset>238125</wp:posOffset>
                </wp:positionH>
                <wp:positionV relativeFrom="paragraph">
                  <wp:posOffset>2284095</wp:posOffset>
                </wp:positionV>
                <wp:extent cx="2076450" cy="1404620"/>
                <wp:effectExtent l="0" t="0" r="19050" b="15240"/>
                <wp:wrapTight wrapText="bothSides">
                  <wp:wrapPolygon edited="0">
                    <wp:start x="0" y="0"/>
                    <wp:lineTo x="0" y="21544"/>
                    <wp:lineTo x="21600" y="21544"/>
                    <wp:lineTo x="21600" y="0"/>
                    <wp:lineTo x="0" y="0"/>
                  </wp:wrapPolygon>
                </wp:wrapTight>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0E5E7096"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b/>
                                <w:color w:val="44546A" w:themeColor="text2"/>
                                <w:sz w:val="18"/>
                                <w:szCs w:val="18"/>
                              </w:rPr>
                              <w:t>Omgaan met volwassenen</w:t>
                            </w:r>
                          </w:p>
                          <w:p w14:paraId="5811EBFA" w14:textId="77777777" w:rsidR="00F36DBD" w:rsidRPr="00B01629" w:rsidRDefault="00F36DBD" w:rsidP="00D4501F">
                            <w:pPr>
                              <w:pStyle w:val="Geenafstand"/>
                              <w:shd w:val="clear" w:color="auto" w:fill="9CC2E5" w:themeFill="accent1" w:themeFillTint="99"/>
                              <w:rPr>
                                <w:rFonts w:ascii="Calibri" w:hAnsi="Calibri"/>
                                <w:b/>
                                <w:sz w:val="18"/>
                                <w:szCs w:val="18"/>
                              </w:rPr>
                            </w:pPr>
                            <w:r w:rsidRPr="001E2D17">
                              <w:rPr>
                                <w:rFonts w:ascii="Calibri" w:hAnsi="Calibri"/>
                                <w:color w:val="44546A" w:themeColor="text2"/>
                                <w:sz w:val="18"/>
                                <w:szCs w:val="18"/>
                              </w:rPr>
                              <w:t>Zoekt contact met volwassenen en laat zich troosten of afleiden.</w:t>
                            </w:r>
                            <w:r w:rsidRPr="00B01629">
                              <w:rPr>
                                <w:rFonts w:ascii="Calibri" w:hAnsi="Calibri"/>
                                <w:b/>
                                <w:sz w:val="18"/>
                                <w:szCs w:val="1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6CCF7" id="_x0000_s1030" type="#_x0000_t202" style="position:absolute;margin-left:18.75pt;margin-top:179.85pt;width:163.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">
                <v:textbox style="mso-fit-shape-to-text:t">
                  <w:txbxContent>
                    <w:p w14:paraId="0E5E7096"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b/>
                          <w:color w:val="44546A" w:themeColor="text2"/>
                          <w:sz w:val="18"/>
                          <w:szCs w:val="18"/>
                        </w:rPr>
                        <w:t>Omgaan met volwassenen</w:t>
                      </w:r>
                    </w:p>
                    <w:p w14:paraId="5811EBFA" w14:textId="77777777" w:rsidR="00F36DBD" w:rsidRPr="00B01629" w:rsidRDefault="00F36DBD" w:rsidP="00D4501F">
                      <w:pPr>
                        <w:pStyle w:val="Geenafstand"/>
                        <w:shd w:val="clear" w:color="auto" w:fill="9CC2E5" w:themeFill="accent1" w:themeFillTint="99"/>
                        <w:rPr>
                          <w:rFonts w:ascii="Calibri" w:hAnsi="Calibri"/>
                          <w:b/>
                          <w:sz w:val="18"/>
                          <w:szCs w:val="18"/>
                        </w:rPr>
                      </w:pPr>
                      <w:r w:rsidRPr="001E2D17">
                        <w:rPr>
                          <w:rFonts w:ascii="Calibri" w:hAnsi="Calibri"/>
                          <w:color w:val="44546A" w:themeColor="text2"/>
                          <w:sz w:val="18"/>
                          <w:szCs w:val="18"/>
                        </w:rPr>
                        <w:t>Zoekt contact met volwassenen en laat zich troosten of afleiden.</w:t>
                      </w:r>
                      <w:r w:rsidRPr="00B01629">
                        <w:rPr>
                          <w:rFonts w:ascii="Calibri" w:hAnsi="Calibri"/>
                          <w:b/>
                          <w:sz w:val="18"/>
                          <w:szCs w:val="18"/>
                        </w:rPr>
                        <w:tab/>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70528" behindDoc="1" locked="0" layoutInCell="1" allowOverlap="1" wp14:anchorId="3156F504" wp14:editId="70026FA5">
                <wp:simplePos x="0" y="0"/>
                <wp:positionH relativeFrom="margin">
                  <wp:posOffset>4143375</wp:posOffset>
                </wp:positionH>
                <wp:positionV relativeFrom="paragraph">
                  <wp:posOffset>7146290</wp:posOffset>
                </wp:positionV>
                <wp:extent cx="2076450" cy="1404620"/>
                <wp:effectExtent l="57150" t="133350" r="57150" b="135255"/>
                <wp:wrapTight wrapText="bothSides">
                  <wp:wrapPolygon edited="0">
                    <wp:start x="-518" y="-608"/>
                    <wp:lineTo x="-429" y="16473"/>
                    <wp:lineTo x="-325" y="19037"/>
                    <wp:lineTo x="9756" y="21995"/>
                    <wp:lineTo x="20917" y="22068"/>
                    <wp:lineTo x="21114" y="22014"/>
                    <wp:lineTo x="22099" y="21746"/>
                    <wp:lineTo x="22040" y="10359"/>
                    <wp:lineTo x="21462" y="-3997"/>
                    <wp:lineTo x="16650" y="-4761"/>
                    <wp:lineTo x="1650" y="-1197"/>
                    <wp:lineTo x="-518" y="-608"/>
                  </wp:wrapPolygon>
                </wp:wrapTight>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8291">
                          <a:off x="0" y="0"/>
                          <a:ext cx="2076450" cy="1404620"/>
                        </a:xfrm>
                        <a:prstGeom prst="rect">
                          <a:avLst/>
                        </a:prstGeom>
                        <a:solidFill>
                          <a:srgbClr val="FFFFFF"/>
                        </a:solidFill>
                        <a:ln w="9525">
                          <a:solidFill>
                            <a:srgbClr val="000000"/>
                          </a:solidFill>
                          <a:miter lim="800000"/>
                          <a:headEnd/>
                          <a:tailEnd/>
                        </a:ln>
                      </wps:spPr>
                      <wps:txbx>
                        <w:txbxContent>
                          <w:p w14:paraId="2E334626"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Grove motoriek</w:t>
                            </w:r>
                          </w:p>
                          <w:p w14:paraId="0016E75E"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Klimt, klautert, rent en springt en kan hierbij van richting veranderen. Kan een grote bal vangen. Kan op zijn tenen lopen.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6F504" id="_x0000_s1031" type="#_x0000_t202" style="position:absolute;margin-left:326.25pt;margin-top:562.7pt;width:163.5pt;height:110.6pt;rotation:391349fd;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">
                <v:textbox style="mso-fit-shape-to-text:t">
                  <w:txbxContent>
                    <w:p w14:paraId="2E334626"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Grove motoriek</w:t>
                      </w:r>
                    </w:p>
                    <w:p w14:paraId="0016E75E"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Klimt, klautert, rent en springt en kan hierbij van richting veranderen. Kan een grote bal vangen. Kan op zijn tenen lopen.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72576" behindDoc="1" locked="0" layoutInCell="1" allowOverlap="1" wp14:anchorId="2881FAF0" wp14:editId="1D84958B">
                <wp:simplePos x="0" y="0"/>
                <wp:positionH relativeFrom="margin">
                  <wp:posOffset>1914525</wp:posOffset>
                </wp:positionH>
                <wp:positionV relativeFrom="paragraph">
                  <wp:posOffset>6845300</wp:posOffset>
                </wp:positionV>
                <wp:extent cx="2076450" cy="1404620"/>
                <wp:effectExtent l="0" t="0" r="19050" b="15240"/>
                <wp:wrapTight wrapText="bothSides">
                  <wp:wrapPolygon edited="0">
                    <wp:start x="0" y="0"/>
                    <wp:lineTo x="0" y="21544"/>
                    <wp:lineTo x="21600" y="21544"/>
                    <wp:lineTo x="21600" y="0"/>
                    <wp:lineTo x="0" y="0"/>
                  </wp:wrapPolygon>
                </wp:wrapTight>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3E2B731B"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Cognitieve ontwikkeling</w:t>
                            </w:r>
                          </w:p>
                          <w:p w14:paraId="23EBA001"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Wil zelf problemen oplossen. Wil moeilijkere woorden begrijpen. Kind wil nieuwe dingen leren. Maakt een puzzel van ongeveer 9 stukjes.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1FAF0" id="_x0000_s1032" type="#_x0000_t202" style="position:absolute;margin-left:150.75pt;margin-top:539pt;width:163.5pt;height:110.6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">
                <v:textbox style="mso-fit-shape-to-text:t">
                  <w:txbxContent>
                    <w:p w14:paraId="3E2B731B"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Cognitieve ontwikkeling</w:t>
                      </w:r>
                    </w:p>
                    <w:p w14:paraId="23EBA001"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Wil zelf problemen oplossen. Wil moeilijkere woorden begrijpen. Kind wil nieuwe dingen leren. Maakt een puzzel van ongeveer 9 stukjes.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9504" behindDoc="1" locked="0" layoutInCell="1" allowOverlap="1" wp14:anchorId="0269AC7F" wp14:editId="2B0B440D">
                <wp:simplePos x="0" y="0"/>
                <wp:positionH relativeFrom="margin">
                  <wp:posOffset>3714750</wp:posOffset>
                </wp:positionH>
                <wp:positionV relativeFrom="paragraph">
                  <wp:posOffset>5570220</wp:posOffset>
                </wp:positionV>
                <wp:extent cx="2076450" cy="1404620"/>
                <wp:effectExtent l="0" t="0" r="19050" b="15240"/>
                <wp:wrapTight wrapText="bothSides">
                  <wp:wrapPolygon edited="0">
                    <wp:start x="0" y="0"/>
                    <wp:lineTo x="0" y="21544"/>
                    <wp:lineTo x="21600" y="21544"/>
                    <wp:lineTo x="21600" y="0"/>
                    <wp:lineTo x="0" y="0"/>
                  </wp:wrapPolygon>
                </wp:wrapTight>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6544A431" w14:textId="77777777" w:rsidR="00F36DBD" w:rsidRPr="001E2D17" w:rsidRDefault="00F36DBD" w:rsidP="009341FB">
                            <w:pPr>
                              <w:pStyle w:val="Geenafstand"/>
                              <w:shd w:val="clear" w:color="auto" w:fill="9CC2E5" w:themeFill="accent1" w:themeFillTint="99"/>
                              <w:rPr>
                                <w:b/>
                                <w:color w:val="44546A" w:themeColor="text2"/>
                                <w:sz w:val="18"/>
                                <w:szCs w:val="18"/>
                              </w:rPr>
                            </w:pPr>
                            <w:r w:rsidRPr="001E2D17">
                              <w:rPr>
                                <w:b/>
                                <w:color w:val="44546A" w:themeColor="text2"/>
                                <w:sz w:val="18"/>
                                <w:szCs w:val="18"/>
                              </w:rPr>
                              <w:t>Voorbereidend rekenen</w:t>
                            </w:r>
                          </w:p>
                          <w:p w14:paraId="155BD228" w14:textId="77777777" w:rsidR="00F36DBD" w:rsidRPr="001E2D17" w:rsidRDefault="00F36DBD" w:rsidP="009341FB">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Zegt de </w:t>
                            </w:r>
                            <w:proofErr w:type="spellStart"/>
                            <w:r w:rsidRPr="001E2D17">
                              <w:rPr>
                                <w:color w:val="44546A" w:themeColor="text2"/>
                                <w:sz w:val="18"/>
                                <w:szCs w:val="18"/>
                              </w:rPr>
                              <w:t>telrij</w:t>
                            </w:r>
                            <w:proofErr w:type="spellEnd"/>
                            <w:r w:rsidRPr="001E2D17">
                              <w:rPr>
                                <w:color w:val="44546A" w:themeColor="text2"/>
                                <w:sz w:val="18"/>
                                <w:szCs w:val="18"/>
                              </w:rPr>
                              <w:t xml:space="preserve"> op, maar niet in de juiste volgorde. Ordent van groot naar klein. Vergelijkt en sorteert materiaal.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9AC7F" id="_x0000_s1033" type="#_x0000_t202" style="position:absolute;margin-left:292.5pt;margin-top:438.6pt;width:163.5pt;height:110.6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">
                <v:textbox style="mso-fit-shape-to-text:t">
                  <w:txbxContent>
                    <w:p w14:paraId="6544A431" w14:textId="77777777" w:rsidR="00F36DBD" w:rsidRPr="001E2D17" w:rsidRDefault="00F36DBD" w:rsidP="009341FB">
                      <w:pPr>
                        <w:pStyle w:val="Geenafstand"/>
                        <w:shd w:val="clear" w:color="auto" w:fill="9CC2E5" w:themeFill="accent1" w:themeFillTint="99"/>
                        <w:rPr>
                          <w:b/>
                          <w:color w:val="44546A" w:themeColor="text2"/>
                          <w:sz w:val="18"/>
                          <w:szCs w:val="18"/>
                        </w:rPr>
                      </w:pPr>
                      <w:r w:rsidRPr="001E2D17">
                        <w:rPr>
                          <w:b/>
                          <w:color w:val="44546A" w:themeColor="text2"/>
                          <w:sz w:val="18"/>
                          <w:szCs w:val="18"/>
                        </w:rPr>
                        <w:t>Voorbereidend rekenen</w:t>
                      </w:r>
                    </w:p>
                    <w:p w14:paraId="155BD228" w14:textId="77777777" w:rsidR="00F36DBD" w:rsidRPr="001E2D17" w:rsidRDefault="00F36DBD" w:rsidP="009341FB">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Zegt de </w:t>
                      </w:r>
                      <w:proofErr w:type="spellStart"/>
                      <w:r w:rsidRPr="001E2D17">
                        <w:rPr>
                          <w:color w:val="44546A" w:themeColor="text2"/>
                          <w:sz w:val="18"/>
                          <w:szCs w:val="18"/>
                        </w:rPr>
                        <w:t>telrij</w:t>
                      </w:r>
                      <w:proofErr w:type="spellEnd"/>
                      <w:r w:rsidRPr="001E2D17">
                        <w:rPr>
                          <w:color w:val="44546A" w:themeColor="text2"/>
                          <w:sz w:val="18"/>
                          <w:szCs w:val="18"/>
                        </w:rPr>
                        <w:t xml:space="preserve"> op, maar niet in de juiste volgorde. Ordent van groot naar klein. Vergelijkt en sorteert materiaal.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71552" behindDoc="1" locked="0" layoutInCell="1" allowOverlap="1" wp14:anchorId="6A3E7E3D" wp14:editId="7A7DE0FE">
                <wp:simplePos x="0" y="0"/>
                <wp:positionH relativeFrom="margin">
                  <wp:posOffset>-352425</wp:posOffset>
                </wp:positionH>
                <wp:positionV relativeFrom="paragraph">
                  <wp:posOffset>6435725</wp:posOffset>
                </wp:positionV>
                <wp:extent cx="2076450" cy="1404620"/>
                <wp:effectExtent l="95250" t="190500" r="95250" b="180340"/>
                <wp:wrapTight wrapText="bothSides">
                  <wp:wrapPolygon edited="0">
                    <wp:start x="21166" y="-602"/>
                    <wp:lineTo x="3002" y="-6618"/>
                    <wp:lineTo x="2465" y="-593"/>
                    <wp:lineTo x="-74" y="-1434"/>
                    <wp:lineTo x="-1147" y="10616"/>
                    <wp:lineTo x="-579" y="17782"/>
                    <wp:lineTo x="-491" y="21301"/>
                    <wp:lineTo x="1267" y="21883"/>
                    <wp:lineTo x="1462" y="21948"/>
                    <wp:lineTo x="14136" y="21881"/>
                    <wp:lineTo x="14331" y="21946"/>
                    <wp:lineTo x="21899" y="18249"/>
                    <wp:lineTo x="22045" y="12095"/>
                    <wp:lineTo x="21947" y="-343"/>
                    <wp:lineTo x="21166" y="-602"/>
                  </wp:wrapPolygon>
                </wp:wrapTight>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5158">
                          <a:off x="0" y="0"/>
                          <a:ext cx="2076450" cy="1404620"/>
                        </a:xfrm>
                        <a:prstGeom prst="rect">
                          <a:avLst/>
                        </a:prstGeom>
                        <a:solidFill>
                          <a:srgbClr val="FFFFFF"/>
                        </a:solidFill>
                        <a:ln w="9525">
                          <a:solidFill>
                            <a:srgbClr val="000000"/>
                          </a:solidFill>
                          <a:miter lim="800000"/>
                          <a:headEnd/>
                          <a:tailEnd/>
                        </a:ln>
                      </wps:spPr>
                      <wps:txbx>
                        <w:txbxContent>
                          <w:p w14:paraId="7517E261"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Spel</w:t>
                            </w:r>
                          </w:p>
                          <w:p w14:paraId="305489AB"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Doet mee met groepsactiviteiten en kan zelfstandig spelen. Kan de leiding nemen in het spel. Imiteert houding en mimiek. Speelt eenvoudige rollenspellen. Fantasie en werkelijkheid lopen nog door elkaar.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E7E3D" id="_x0000_s1034" type="#_x0000_t202" style="position:absolute;margin-left:-27.75pt;margin-top:506.75pt;width:163.5pt;height:110.6pt;rotation:-638803fd;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">
                <v:textbox style="mso-fit-shape-to-text:t">
                  <w:txbxContent>
                    <w:p w14:paraId="7517E261"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Spel</w:t>
                      </w:r>
                    </w:p>
                    <w:p w14:paraId="305489AB"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Doet mee met groepsactiviteiten en kan zelfstandig spelen. Kan de leiding nemen in het spel. Imiteert houding en mimiek. Speelt eenvoudige rollenspellen. Fantasie en werkelijkheid lopen nog door elkaar.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2336" behindDoc="1" locked="0" layoutInCell="1" allowOverlap="1" wp14:anchorId="4A2D739F" wp14:editId="4CB984A3">
                <wp:simplePos x="0" y="0"/>
                <wp:positionH relativeFrom="margin">
                  <wp:posOffset>4191000</wp:posOffset>
                </wp:positionH>
                <wp:positionV relativeFrom="paragraph">
                  <wp:posOffset>998220</wp:posOffset>
                </wp:positionV>
                <wp:extent cx="2076450" cy="1404620"/>
                <wp:effectExtent l="76200" t="266700" r="76200" b="255905"/>
                <wp:wrapTight wrapText="bothSides">
                  <wp:wrapPolygon edited="0">
                    <wp:start x="-600" y="-399"/>
                    <wp:lineTo x="-1322" y="810"/>
                    <wp:lineTo x="-368" y="20668"/>
                    <wp:lineTo x="10590" y="22373"/>
                    <wp:lineTo x="20587" y="22257"/>
                    <wp:lineTo x="21933" y="21200"/>
                    <wp:lineTo x="21939" y="3165"/>
                    <wp:lineTo x="21270" y="-5324"/>
                    <wp:lineTo x="14443" y="-1256"/>
                    <wp:lineTo x="13678" y="-10958"/>
                    <wp:lineTo x="938" y="-1607"/>
                    <wp:lineTo x="-600" y="-399"/>
                  </wp:wrapPolygon>
                </wp:wrapTight>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38355">
                          <a:off x="0" y="0"/>
                          <a:ext cx="2076450" cy="1404620"/>
                        </a:xfrm>
                        <a:prstGeom prst="rect">
                          <a:avLst/>
                        </a:prstGeom>
                        <a:solidFill>
                          <a:srgbClr val="FFFFFF"/>
                        </a:solidFill>
                        <a:ln w="9525">
                          <a:solidFill>
                            <a:srgbClr val="000000"/>
                          </a:solidFill>
                          <a:miter lim="800000"/>
                          <a:headEnd/>
                          <a:tailEnd/>
                        </a:ln>
                      </wps:spPr>
                      <wps:txbx>
                        <w:txbxContent>
                          <w:p w14:paraId="3CA6E314" w14:textId="77777777" w:rsidR="00F36DBD" w:rsidRPr="001E2D17" w:rsidRDefault="00F36DBD" w:rsidP="00D4501F">
                            <w:pPr>
                              <w:pStyle w:val="Geenafstand"/>
                              <w:shd w:val="clear" w:color="auto" w:fill="9CC2E5" w:themeFill="accent1" w:themeFillTint="99"/>
                              <w:rPr>
                                <w:rFonts w:ascii="Calibri" w:hAnsi="Calibri"/>
                                <w:b/>
                                <w:color w:val="44546A" w:themeColor="text2"/>
                                <w:sz w:val="18"/>
                                <w:szCs w:val="18"/>
                              </w:rPr>
                            </w:pPr>
                            <w:r w:rsidRPr="001E2D17">
                              <w:rPr>
                                <w:rFonts w:ascii="Calibri" w:hAnsi="Calibri"/>
                                <w:b/>
                                <w:color w:val="44546A" w:themeColor="text2"/>
                                <w:sz w:val="18"/>
                                <w:szCs w:val="18"/>
                              </w:rPr>
                              <w:t>Fijne motoriek</w:t>
                            </w:r>
                          </w:p>
                          <w:p w14:paraId="696258F2" w14:textId="77777777" w:rsidR="00F36DBD" w:rsidRPr="00B01629" w:rsidRDefault="00F36DBD" w:rsidP="00D4501F">
                            <w:pPr>
                              <w:pStyle w:val="Geenafstand"/>
                              <w:shd w:val="clear" w:color="auto" w:fill="9CC2E5" w:themeFill="accent1" w:themeFillTint="99"/>
                              <w:rPr>
                                <w:rFonts w:ascii="Calibri" w:hAnsi="Calibri"/>
                                <w:b/>
                                <w:sz w:val="18"/>
                                <w:szCs w:val="18"/>
                              </w:rPr>
                            </w:pPr>
                            <w:r w:rsidRPr="001E2D17">
                              <w:rPr>
                                <w:rFonts w:ascii="Calibri" w:hAnsi="Calibri"/>
                                <w:color w:val="44546A" w:themeColor="text2"/>
                                <w:sz w:val="18"/>
                                <w:szCs w:val="18"/>
                              </w:rPr>
                              <w:t>Kan stukjes knippen, rijgen met grote kralen. Met duim en wijsvinger iets oppakken.</w:t>
                            </w:r>
                            <w:r w:rsidRPr="00B01629">
                              <w:rPr>
                                <w:rFonts w:ascii="Calibri" w:hAnsi="Calibri"/>
                                <w:b/>
                                <w:sz w:val="18"/>
                                <w:szCs w:val="1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D739F" id="_x0000_s1035" type="#_x0000_t202" style="position:absolute;margin-left:330pt;margin-top:78.6pt;width:163.5pt;height:110.6pt;rotation:915707fd;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">
                <v:textbox style="mso-fit-shape-to-text:t">
                  <w:txbxContent>
                    <w:p w14:paraId="3CA6E314" w14:textId="77777777" w:rsidR="00F36DBD" w:rsidRPr="001E2D17" w:rsidRDefault="00F36DBD" w:rsidP="00D4501F">
                      <w:pPr>
                        <w:pStyle w:val="Geenafstand"/>
                        <w:shd w:val="clear" w:color="auto" w:fill="9CC2E5" w:themeFill="accent1" w:themeFillTint="99"/>
                        <w:rPr>
                          <w:rFonts w:ascii="Calibri" w:hAnsi="Calibri"/>
                          <w:b/>
                          <w:color w:val="44546A" w:themeColor="text2"/>
                          <w:sz w:val="18"/>
                          <w:szCs w:val="18"/>
                        </w:rPr>
                      </w:pPr>
                      <w:r w:rsidRPr="001E2D17">
                        <w:rPr>
                          <w:rFonts w:ascii="Calibri" w:hAnsi="Calibri"/>
                          <w:b/>
                          <w:color w:val="44546A" w:themeColor="text2"/>
                          <w:sz w:val="18"/>
                          <w:szCs w:val="18"/>
                        </w:rPr>
                        <w:t>Fijne motoriek</w:t>
                      </w:r>
                    </w:p>
                    <w:p w14:paraId="696258F2" w14:textId="77777777" w:rsidR="00F36DBD" w:rsidRPr="00B01629" w:rsidRDefault="00F36DBD" w:rsidP="00D4501F">
                      <w:pPr>
                        <w:pStyle w:val="Geenafstand"/>
                        <w:shd w:val="clear" w:color="auto" w:fill="9CC2E5" w:themeFill="accent1" w:themeFillTint="99"/>
                        <w:rPr>
                          <w:rFonts w:ascii="Calibri" w:hAnsi="Calibri"/>
                          <w:b/>
                          <w:sz w:val="18"/>
                          <w:szCs w:val="18"/>
                        </w:rPr>
                      </w:pPr>
                      <w:r w:rsidRPr="001E2D17">
                        <w:rPr>
                          <w:rFonts w:ascii="Calibri" w:hAnsi="Calibri"/>
                          <w:color w:val="44546A" w:themeColor="text2"/>
                          <w:sz w:val="18"/>
                          <w:szCs w:val="18"/>
                        </w:rPr>
                        <w:t>Kan stukjes knippen, rijgen met grote kralen. Met duim en wijsvinger iets oppakken.</w:t>
                      </w:r>
                      <w:r w:rsidRPr="00B01629">
                        <w:rPr>
                          <w:rFonts w:ascii="Calibri" w:hAnsi="Calibri"/>
                          <w:b/>
                          <w:sz w:val="18"/>
                          <w:szCs w:val="18"/>
                        </w:rPr>
                        <w:tab/>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8480" behindDoc="1" locked="0" layoutInCell="1" allowOverlap="1" wp14:anchorId="04222DF2" wp14:editId="2E495064">
                <wp:simplePos x="0" y="0"/>
                <wp:positionH relativeFrom="margin">
                  <wp:posOffset>38100</wp:posOffset>
                </wp:positionH>
                <wp:positionV relativeFrom="paragraph">
                  <wp:posOffset>4865370</wp:posOffset>
                </wp:positionV>
                <wp:extent cx="2076450" cy="1404620"/>
                <wp:effectExtent l="0" t="0" r="19050" b="15240"/>
                <wp:wrapTight wrapText="bothSides">
                  <wp:wrapPolygon edited="0">
                    <wp:start x="0" y="0"/>
                    <wp:lineTo x="0" y="21544"/>
                    <wp:lineTo x="21600" y="21544"/>
                    <wp:lineTo x="21600" y="0"/>
                    <wp:lineTo x="0" y="0"/>
                  </wp:wrapPolygon>
                </wp:wrapTight>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48C3302C" w14:textId="77777777" w:rsidR="00F36DBD" w:rsidRPr="001E2D17" w:rsidRDefault="00F36DBD" w:rsidP="009341FB">
                            <w:pPr>
                              <w:pStyle w:val="Geenafstand"/>
                              <w:shd w:val="clear" w:color="auto" w:fill="9CC2E5" w:themeFill="accent1" w:themeFillTint="99"/>
                              <w:rPr>
                                <w:b/>
                                <w:color w:val="44546A" w:themeColor="text2"/>
                                <w:sz w:val="18"/>
                                <w:szCs w:val="18"/>
                              </w:rPr>
                            </w:pPr>
                            <w:r w:rsidRPr="001E2D17">
                              <w:rPr>
                                <w:b/>
                                <w:color w:val="44546A" w:themeColor="text2"/>
                                <w:sz w:val="18"/>
                                <w:szCs w:val="18"/>
                              </w:rPr>
                              <w:t>Spraak &amp; Taal</w:t>
                            </w:r>
                          </w:p>
                          <w:p w14:paraId="031BDC22" w14:textId="77777777" w:rsidR="00F36DBD" w:rsidRPr="001E2D17" w:rsidRDefault="00F36DBD" w:rsidP="009341FB">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Begrijpt wat er gezegd wordt. Begrijpt een opdracht en kan deze uitvoeren. Belangstelling voor boeken en beleeft plezier aan voorlezen.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22DF2" id="_x0000_s1036" type="#_x0000_t202" style="position:absolute;margin-left:3pt;margin-top:383.1pt;width:163.5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">
                <v:textbox style="mso-fit-shape-to-text:t">
                  <w:txbxContent>
                    <w:p w14:paraId="48C3302C" w14:textId="77777777" w:rsidR="00F36DBD" w:rsidRPr="001E2D17" w:rsidRDefault="00F36DBD" w:rsidP="009341FB">
                      <w:pPr>
                        <w:pStyle w:val="Geenafstand"/>
                        <w:shd w:val="clear" w:color="auto" w:fill="9CC2E5" w:themeFill="accent1" w:themeFillTint="99"/>
                        <w:rPr>
                          <w:b/>
                          <w:color w:val="44546A" w:themeColor="text2"/>
                          <w:sz w:val="18"/>
                          <w:szCs w:val="18"/>
                        </w:rPr>
                      </w:pPr>
                      <w:r w:rsidRPr="001E2D17">
                        <w:rPr>
                          <w:b/>
                          <w:color w:val="44546A" w:themeColor="text2"/>
                          <w:sz w:val="18"/>
                          <w:szCs w:val="18"/>
                        </w:rPr>
                        <w:t>Spraak &amp; Taal</w:t>
                      </w:r>
                    </w:p>
                    <w:p w14:paraId="031BDC22" w14:textId="77777777" w:rsidR="00F36DBD" w:rsidRPr="001E2D17" w:rsidRDefault="00F36DBD" w:rsidP="009341FB">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Begrijpt wat er gezegd wordt. Begrijpt een opdracht en kan deze uitvoeren. Belangstelling voor boeken en beleeft plezier aan voorlezen.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7456" behindDoc="1" locked="0" layoutInCell="1" allowOverlap="1" wp14:anchorId="4D9DDE00" wp14:editId="3C5A7F64">
                <wp:simplePos x="0" y="0"/>
                <wp:positionH relativeFrom="margin">
                  <wp:posOffset>4057650</wp:posOffset>
                </wp:positionH>
                <wp:positionV relativeFrom="paragraph">
                  <wp:posOffset>3931920</wp:posOffset>
                </wp:positionV>
                <wp:extent cx="2076450" cy="1404620"/>
                <wp:effectExtent l="57150" t="209550" r="57150" b="217805"/>
                <wp:wrapTight wrapText="bothSides">
                  <wp:wrapPolygon edited="0">
                    <wp:start x="-672" y="-214"/>
                    <wp:lineTo x="-474" y="16212"/>
                    <wp:lineTo x="-248" y="19893"/>
                    <wp:lineTo x="12416" y="22364"/>
                    <wp:lineTo x="12611" y="22245"/>
                    <wp:lineTo x="20889" y="22296"/>
                    <wp:lineTo x="21084" y="22178"/>
                    <wp:lineTo x="22056" y="21585"/>
                    <wp:lineTo x="21933" y="6386"/>
                    <wp:lineTo x="21407" y="-2203"/>
                    <wp:lineTo x="17635" y="-1179"/>
                    <wp:lineTo x="17034" y="-10996"/>
                    <wp:lineTo x="495" y="-925"/>
                    <wp:lineTo x="-672" y="-214"/>
                  </wp:wrapPolygon>
                </wp:wrapTight>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55782">
                          <a:off x="0" y="0"/>
                          <a:ext cx="2076450" cy="1404620"/>
                        </a:xfrm>
                        <a:prstGeom prst="rect">
                          <a:avLst/>
                        </a:prstGeom>
                        <a:solidFill>
                          <a:srgbClr val="FFFFFF"/>
                        </a:solidFill>
                        <a:ln w="9525">
                          <a:solidFill>
                            <a:srgbClr val="000000"/>
                          </a:solidFill>
                          <a:miter lim="800000"/>
                          <a:headEnd/>
                          <a:tailEnd/>
                        </a:ln>
                      </wps:spPr>
                      <wps:txbx>
                        <w:txbxContent>
                          <w:p w14:paraId="3AF732DB" w14:textId="77777777" w:rsidR="00F36DBD" w:rsidRPr="001E2D17" w:rsidRDefault="00F36DBD" w:rsidP="009341FB">
                            <w:pPr>
                              <w:pStyle w:val="Geenafstand"/>
                              <w:shd w:val="clear" w:color="auto" w:fill="9CC2E5" w:themeFill="accent1" w:themeFillTint="99"/>
                              <w:rPr>
                                <w:b/>
                                <w:color w:val="44546A" w:themeColor="text2"/>
                                <w:sz w:val="18"/>
                                <w:szCs w:val="18"/>
                              </w:rPr>
                            </w:pPr>
                            <w:r w:rsidRPr="001E2D17">
                              <w:rPr>
                                <w:b/>
                                <w:color w:val="44546A" w:themeColor="text2"/>
                                <w:sz w:val="18"/>
                                <w:szCs w:val="18"/>
                              </w:rPr>
                              <w:t>Spraak &amp; Taal</w:t>
                            </w:r>
                          </w:p>
                          <w:p w14:paraId="3866C451" w14:textId="77777777" w:rsidR="00F36DBD" w:rsidRPr="00B01629" w:rsidRDefault="00F36DBD" w:rsidP="009341FB">
                            <w:pPr>
                              <w:pStyle w:val="Geenafstand"/>
                              <w:shd w:val="clear" w:color="auto" w:fill="9CC2E5" w:themeFill="accent1" w:themeFillTint="99"/>
                              <w:rPr>
                                <w:sz w:val="18"/>
                                <w:szCs w:val="18"/>
                              </w:rPr>
                            </w:pPr>
                            <w:r w:rsidRPr="001E2D17">
                              <w:rPr>
                                <w:color w:val="44546A" w:themeColor="text2"/>
                                <w:sz w:val="18"/>
                                <w:szCs w:val="18"/>
                              </w:rPr>
                              <w:t>Spreekt in zinnen van tenminste 4 woorden waarbij (vrijwel) alle letters correct worden uitgesproken</w:t>
                            </w:r>
                            <w:r w:rsidRPr="00B01629">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DDE00" id="_x0000_s1037" type="#_x0000_t202" style="position:absolute;margin-left:319.5pt;margin-top:309.6pt;width:163.5pt;height:110.6pt;rotation:716289fd;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">
                <v:textbox style="mso-fit-shape-to-text:t">
                  <w:txbxContent>
                    <w:p w14:paraId="3AF732DB" w14:textId="77777777" w:rsidR="00F36DBD" w:rsidRPr="001E2D17" w:rsidRDefault="00F36DBD" w:rsidP="009341FB">
                      <w:pPr>
                        <w:pStyle w:val="Geenafstand"/>
                        <w:shd w:val="clear" w:color="auto" w:fill="9CC2E5" w:themeFill="accent1" w:themeFillTint="99"/>
                        <w:rPr>
                          <w:b/>
                          <w:color w:val="44546A" w:themeColor="text2"/>
                          <w:sz w:val="18"/>
                          <w:szCs w:val="18"/>
                        </w:rPr>
                      </w:pPr>
                      <w:r w:rsidRPr="001E2D17">
                        <w:rPr>
                          <w:b/>
                          <w:color w:val="44546A" w:themeColor="text2"/>
                          <w:sz w:val="18"/>
                          <w:szCs w:val="18"/>
                        </w:rPr>
                        <w:t>Spraak &amp; Taal</w:t>
                      </w:r>
                    </w:p>
                    <w:p w14:paraId="3866C451" w14:textId="77777777" w:rsidR="00F36DBD" w:rsidRPr="00B01629" w:rsidRDefault="00F36DBD" w:rsidP="009341FB">
                      <w:pPr>
                        <w:pStyle w:val="Geenafstand"/>
                        <w:shd w:val="clear" w:color="auto" w:fill="9CC2E5" w:themeFill="accent1" w:themeFillTint="99"/>
                        <w:rPr>
                          <w:sz w:val="18"/>
                          <w:szCs w:val="18"/>
                        </w:rPr>
                      </w:pPr>
                      <w:r w:rsidRPr="001E2D17">
                        <w:rPr>
                          <w:color w:val="44546A" w:themeColor="text2"/>
                          <w:sz w:val="18"/>
                          <w:szCs w:val="18"/>
                        </w:rPr>
                        <w:t>Spreekt in zinnen van tenminste 4 woorden waarbij (vrijwel) alle letters correct worden uitgesproken</w:t>
                      </w:r>
                      <w:r w:rsidRPr="00B01629">
                        <w:rPr>
                          <w:sz w:val="18"/>
                          <w:szCs w:val="18"/>
                        </w:rPr>
                        <w:t xml:space="preserve">.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5408" behindDoc="1" locked="0" layoutInCell="1" allowOverlap="1" wp14:anchorId="76D5ED8D" wp14:editId="08072C58">
                <wp:simplePos x="0" y="0"/>
                <wp:positionH relativeFrom="margin">
                  <wp:posOffset>-247650</wp:posOffset>
                </wp:positionH>
                <wp:positionV relativeFrom="paragraph">
                  <wp:posOffset>3122295</wp:posOffset>
                </wp:positionV>
                <wp:extent cx="2076450" cy="1404620"/>
                <wp:effectExtent l="57150" t="152400" r="57150" b="154305"/>
                <wp:wrapTight wrapText="bothSides">
                  <wp:wrapPolygon edited="0">
                    <wp:start x="19873" y="-1269"/>
                    <wp:lineTo x="187" y="-7200"/>
                    <wp:lineTo x="-605" y="9167"/>
                    <wp:lineTo x="-610" y="21636"/>
                    <wp:lineTo x="373" y="21958"/>
                    <wp:lineTo x="570" y="22022"/>
                    <wp:lineTo x="13154" y="21989"/>
                    <wp:lineTo x="13941" y="22247"/>
                    <wp:lineTo x="21759" y="17534"/>
                    <wp:lineTo x="21808" y="16511"/>
                    <wp:lineTo x="22036" y="-561"/>
                    <wp:lineTo x="19873" y="-1269"/>
                  </wp:wrapPolygon>
                </wp:wrapTight>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9266">
                          <a:off x="0" y="0"/>
                          <a:ext cx="2076450" cy="1404620"/>
                        </a:xfrm>
                        <a:prstGeom prst="rect">
                          <a:avLst/>
                        </a:prstGeom>
                        <a:solidFill>
                          <a:srgbClr val="FFFFFF"/>
                        </a:solidFill>
                        <a:ln w="9525">
                          <a:solidFill>
                            <a:srgbClr val="000000"/>
                          </a:solidFill>
                          <a:miter lim="800000"/>
                          <a:headEnd/>
                          <a:tailEnd/>
                        </a:ln>
                      </wps:spPr>
                      <wps:txbx>
                        <w:txbxContent>
                          <w:p w14:paraId="088218E4"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Omgaan met anderen</w:t>
                            </w:r>
                            <w:r w:rsidRPr="001E2D17">
                              <w:rPr>
                                <w:b/>
                                <w:color w:val="44546A" w:themeColor="text2"/>
                                <w:sz w:val="18"/>
                                <w:szCs w:val="18"/>
                              </w:rPr>
                              <w:tab/>
                            </w:r>
                          </w:p>
                          <w:p w14:paraId="0201A85E"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Kan speelgoed delen met andere kinderen. Komt voor zichzelf op. Zoekt contact met andere kinderen en komt al enigszins tot samenspel.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5ED8D" id="_x0000_s1038" type="#_x0000_t202" style="position:absolute;margin-left:-19.5pt;margin-top:245.85pt;width:163.5pt;height:110.6pt;rotation:-470476fd;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">
                <v:textbox style="mso-fit-shape-to-text:t">
                  <w:txbxContent>
                    <w:p w14:paraId="088218E4"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Omgaan met anderen</w:t>
                      </w:r>
                      <w:r w:rsidRPr="001E2D17">
                        <w:rPr>
                          <w:b/>
                          <w:color w:val="44546A" w:themeColor="text2"/>
                          <w:sz w:val="18"/>
                          <w:szCs w:val="18"/>
                        </w:rPr>
                        <w:tab/>
                      </w:r>
                    </w:p>
                    <w:p w14:paraId="0201A85E"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 xml:space="preserve">Kan speelgoed delen met andere kinderen. Komt voor zichzelf op. Zoekt contact met andere kinderen en komt al enigszins tot samenspel. </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4384" behindDoc="1" locked="0" layoutInCell="1" allowOverlap="1" wp14:anchorId="163CD1A9" wp14:editId="364401E2">
                <wp:simplePos x="0" y="0"/>
                <wp:positionH relativeFrom="margin">
                  <wp:posOffset>3743325</wp:posOffset>
                </wp:positionH>
                <wp:positionV relativeFrom="paragraph">
                  <wp:posOffset>2493645</wp:posOffset>
                </wp:positionV>
                <wp:extent cx="2076450" cy="1404620"/>
                <wp:effectExtent l="0" t="0" r="19050" b="15240"/>
                <wp:wrapTight wrapText="bothSides">
                  <wp:wrapPolygon edited="0">
                    <wp:start x="0" y="0"/>
                    <wp:lineTo x="0" y="21544"/>
                    <wp:lineTo x="21600" y="21544"/>
                    <wp:lineTo x="21600" y="0"/>
                    <wp:lineTo x="0" y="0"/>
                  </wp:wrapPolygon>
                </wp:wrapTight>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0F86D5C5"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Zelfredzaamheid</w:t>
                            </w:r>
                          </w:p>
                          <w:p w14:paraId="42C3B2FE"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Is zindelijk en kan zichzelf helpen op het toilet. Heeft geen hulp nodig bij het eten en drinken. Kan zelf de jas aan en uit doen. (De rits lukt nog niet altijd.)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CD1A9" id="_x0000_s1039" type="#_x0000_t202" style="position:absolute;margin-left:294.75pt;margin-top:196.35pt;width:163.5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">
                <v:textbox style="mso-fit-shape-to-text:t">
                  <w:txbxContent>
                    <w:p w14:paraId="0F86D5C5" w14:textId="77777777" w:rsidR="00F36DBD" w:rsidRPr="001E2D17" w:rsidRDefault="00F36DBD" w:rsidP="00D4501F">
                      <w:pPr>
                        <w:pStyle w:val="Geenafstand"/>
                        <w:shd w:val="clear" w:color="auto" w:fill="9CC2E5" w:themeFill="accent1" w:themeFillTint="99"/>
                        <w:rPr>
                          <w:b/>
                          <w:color w:val="44546A" w:themeColor="text2"/>
                          <w:sz w:val="18"/>
                          <w:szCs w:val="18"/>
                        </w:rPr>
                      </w:pPr>
                      <w:r w:rsidRPr="001E2D17">
                        <w:rPr>
                          <w:b/>
                          <w:color w:val="44546A" w:themeColor="text2"/>
                          <w:sz w:val="18"/>
                          <w:szCs w:val="18"/>
                        </w:rPr>
                        <w:t>Zelfredzaamheid</w:t>
                      </w:r>
                    </w:p>
                    <w:p w14:paraId="42C3B2FE" w14:textId="77777777" w:rsidR="00F36DBD" w:rsidRPr="001E2D17" w:rsidRDefault="00F36DBD" w:rsidP="00D4501F">
                      <w:pPr>
                        <w:pStyle w:val="Geenafstand"/>
                        <w:shd w:val="clear" w:color="auto" w:fill="9CC2E5" w:themeFill="accent1" w:themeFillTint="99"/>
                        <w:rPr>
                          <w:color w:val="44546A" w:themeColor="text2"/>
                          <w:sz w:val="18"/>
                          <w:szCs w:val="18"/>
                        </w:rPr>
                      </w:pPr>
                      <w:r w:rsidRPr="001E2D17">
                        <w:rPr>
                          <w:color w:val="44546A" w:themeColor="text2"/>
                          <w:sz w:val="18"/>
                          <w:szCs w:val="18"/>
                        </w:rPr>
                        <w:t>Is zindelijk en kan zichzelf helpen op het toilet. Heeft geen hulp nodig bij het eten en drinken. Kan zelf de jas aan en uit doen. (De rits lukt nog niet altijd.)</w:t>
                      </w:r>
                    </w:p>
                  </w:txbxContent>
                </v:textbox>
                <w10:wrap type="tight" anchorx="margin"/>
              </v:shape>
            </w:pict>
          </mc:Fallback>
        </mc:AlternateContent>
      </w:r>
      <w:r w:rsidR="002108C6" w:rsidRPr="00CA1769">
        <w:rPr>
          <w:noProof/>
          <w:color w:val="44546A" w:themeColor="text2"/>
          <w:sz w:val="18"/>
          <w:szCs w:val="18"/>
          <w:lang w:eastAsia="nl-NL"/>
        </w:rPr>
        <mc:AlternateContent>
          <mc:Choice Requires="wps">
            <w:drawing>
              <wp:anchor distT="45720" distB="45720" distL="114300" distR="114300" simplePos="0" relativeHeight="251660288" behindDoc="1" locked="0" layoutInCell="1" allowOverlap="1" wp14:anchorId="6A090B7F" wp14:editId="780B0384">
                <wp:simplePos x="0" y="0"/>
                <wp:positionH relativeFrom="margin">
                  <wp:posOffset>0</wp:posOffset>
                </wp:positionH>
                <wp:positionV relativeFrom="paragraph">
                  <wp:posOffset>49530</wp:posOffset>
                </wp:positionV>
                <wp:extent cx="2076450" cy="1404620"/>
                <wp:effectExtent l="76200" t="133350" r="76200" b="142240"/>
                <wp:wrapTight wrapText="bothSides">
                  <wp:wrapPolygon edited="0">
                    <wp:start x="20744" y="-586"/>
                    <wp:lineTo x="69" y="-5108"/>
                    <wp:lineTo x="-646" y="7041"/>
                    <wp:lineTo x="-510" y="21682"/>
                    <wp:lineTo x="278" y="21855"/>
                    <wp:lineTo x="475" y="21898"/>
                    <wp:lineTo x="10847" y="21859"/>
                    <wp:lineTo x="12029" y="22117"/>
                    <wp:lineTo x="21793" y="18869"/>
                    <wp:lineTo x="21998" y="11993"/>
                    <wp:lineTo x="21925" y="-328"/>
                    <wp:lineTo x="20744" y="-586"/>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1737">
                          <a:off x="0" y="0"/>
                          <a:ext cx="2076450" cy="1404620"/>
                        </a:xfrm>
                        <a:prstGeom prst="rect">
                          <a:avLst/>
                        </a:prstGeom>
                        <a:solidFill>
                          <a:srgbClr val="FFFFFF"/>
                        </a:solidFill>
                        <a:ln w="9525">
                          <a:solidFill>
                            <a:srgbClr val="000000"/>
                          </a:solidFill>
                          <a:miter lim="800000"/>
                          <a:headEnd/>
                          <a:tailEnd/>
                        </a:ln>
                      </wps:spPr>
                      <wps:txbx>
                        <w:txbxContent>
                          <w:p w14:paraId="40EF5C1A" w14:textId="77777777" w:rsidR="00F36DBD" w:rsidRPr="001E2D17" w:rsidRDefault="00F36DBD" w:rsidP="00D4501F">
                            <w:pPr>
                              <w:pStyle w:val="Geenafstand"/>
                              <w:shd w:val="clear" w:color="auto" w:fill="9CC2E5" w:themeFill="accent1" w:themeFillTint="99"/>
                              <w:rPr>
                                <w:rFonts w:ascii="Calibri" w:hAnsi="Calibri"/>
                                <w:b/>
                                <w:color w:val="44546A" w:themeColor="text2"/>
                                <w:sz w:val="18"/>
                                <w:szCs w:val="18"/>
                              </w:rPr>
                            </w:pPr>
                            <w:r w:rsidRPr="001E2D17">
                              <w:rPr>
                                <w:rFonts w:ascii="Calibri" w:hAnsi="Calibri"/>
                                <w:b/>
                                <w:color w:val="44546A" w:themeColor="text2"/>
                                <w:sz w:val="18"/>
                                <w:szCs w:val="18"/>
                              </w:rPr>
                              <w:t>Omgaan met zichzelf</w:t>
                            </w:r>
                            <w:r w:rsidRPr="001E2D17">
                              <w:rPr>
                                <w:rFonts w:ascii="Calibri" w:hAnsi="Calibri"/>
                                <w:b/>
                                <w:color w:val="44546A" w:themeColor="text2"/>
                                <w:sz w:val="18"/>
                                <w:szCs w:val="18"/>
                              </w:rPr>
                              <w:tab/>
                            </w:r>
                          </w:p>
                          <w:p w14:paraId="39AD2956"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Ziet concrete verschillen</w:t>
                            </w:r>
                          </w:p>
                          <w:p w14:paraId="4317A48E"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 xml:space="preserve">tussen zichzelf en anderen.                 </w:t>
                            </w:r>
                          </w:p>
                          <w:p w14:paraId="7D10AD08" w14:textId="77777777" w:rsidR="00F36DBD" w:rsidRPr="001E2D17" w:rsidRDefault="00F36DBD" w:rsidP="00D4501F">
                            <w:pPr>
                              <w:pStyle w:val="Geenafstand"/>
                              <w:shd w:val="clear" w:color="auto" w:fill="9CC2E5" w:themeFill="accent1" w:themeFillTint="99"/>
                              <w:rPr>
                                <w:rFonts w:ascii="Calibri" w:hAnsi="Calibri"/>
                                <w:b/>
                                <w:noProof/>
                                <w:color w:val="44546A" w:themeColor="text2"/>
                                <w:sz w:val="18"/>
                                <w:szCs w:val="18"/>
                                <w:lang w:eastAsia="nl-NL"/>
                              </w:rPr>
                            </w:pPr>
                            <w:r w:rsidRPr="001E2D17">
                              <w:rPr>
                                <w:rFonts w:ascii="Calibri" w:hAnsi="Calibri"/>
                                <w:color w:val="44546A" w:themeColor="text2"/>
                                <w:sz w:val="18"/>
                                <w:szCs w:val="18"/>
                              </w:rPr>
                              <w:t>Stelt behoeftes even uit.</w:t>
                            </w:r>
                            <w:r w:rsidRPr="001E2D17">
                              <w:rPr>
                                <w:rFonts w:ascii="Calibri" w:hAnsi="Calibri"/>
                                <w:noProof/>
                                <w:color w:val="44546A" w:themeColor="text2"/>
                                <w:sz w:val="18"/>
                                <w:szCs w:val="18"/>
                                <w:lang w:eastAsia="nl-NL"/>
                              </w:rPr>
                              <w:t xml:space="preserve"> </w:t>
                            </w:r>
                            <w:r w:rsidRPr="001E2D17">
                              <w:rPr>
                                <w:rFonts w:ascii="Calibri" w:hAnsi="Calibri"/>
                                <w:b/>
                                <w:noProof/>
                                <w:color w:val="44546A" w:themeColor="text2"/>
                                <w:sz w:val="18"/>
                                <w:szCs w:val="18"/>
                                <w:lang w:eastAsia="nl-NL"/>
                              </w:rPr>
                              <w:t xml:space="preserve">               </w:t>
                            </w:r>
                          </w:p>
                          <w:p w14:paraId="03CAF6C2" w14:textId="77777777" w:rsidR="00F36DBD" w:rsidRPr="001E2D17" w:rsidRDefault="00F36DBD" w:rsidP="00D4501F">
                            <w:pPr>
                              <w:pStyle w:val="Geenafstand"/>
                              <w:shd w:val="clear" w:color="auto" w:fill="9CC2E5" w:themeFill="accent1" w:themeFillTint="99"/>
                              <w:rPr>
                                <w:rFonts w:ascii="Calibri" w:hAnsi="Calibri"/>
                                <w:noProof/>
                                <w:color w:val="44546A" w:themeColor="text2"/>
                                <w:sz w:val="18"/>
                                <w:szCs w:val="18"/>
                                <w:lang w:eastAsia="nl-NL"/>
                              </w:rPr>
                            </w:pPr>
                            <w:r w:rsidRPr="001E2D17">
                              <w:rPr>
                                <w:rFonts w:ascii="Calibri" w:hAnsi="Calibri"/>
                                <w:noProof/>
                                <w:color w:val="44546A" w:themeColor="text2"/>
                                <w:sz w:val="18"/>
                                <w:szCs w:val="18"/>
                                <w:lang w:eastAsia="nl-NL"/>
                              </w:rPr>
                              <w:t>Kan ongeveer 10 minuten</w:t>
                            </w:r>
                          </w:p>
                          <w:p w14:paraId="1C6924DB"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noProof/>
                                <w:color w:val="44546A" w:themeColor="text2"/>
                                <w:sz w:val="18"/>
                                <w:szCs w:val="18"/>
                                <w:lang w:eastAsia="nl-NL"/>
                              </w:rPr>
                              <w:t>zelfstandig met een taakje/spelletje bezig zijn of stilzitten in de kring.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90B7F" id="_x0000_s1040" type="#_x0000_t202" style="position:absolute;margin-left:0;margin-top:3.9pt;width:163.5pt;height:110.6pt;rotation:-424087fd;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">
                <v:textbox style="mso-fit-shape-to-text:t">
                  <w:txbxContent>
                    <w:p w14:paraId="40EF5C1A" w14:textId="77777777" w:rsidR="00F36DBD" w:rsidRPr="001E2D17" w:rsidRDefault="00F36DBD" w:rsidP="00D4501F">
                      <w:pPr>
                        <w:pStyle w:val="Geenafstand"/>
                        <w:shd w:val="clear" w:color="auto" w:fill="9CC2E5" w:themeFill="accent1" w:themeFillTint="99"/>
                        <w:rPr>
                          <w:rFonts w:ascii="Calibri" w:hAnsi="Calibri"/>
                          <w:b/>
                          <w:color w:val="44546A" w:themeColor="text2"/>
                          <w:sz w:val="18"/>
                          <w:szCs w:val="18"/>
                        </w:rPr>
                      </w:pPr>
                      <w:r w:rsidRPr="001E2D17">
                        <w:rPr>
                          <w:rFonts w:ascii="Calibri" w:hAnsi="Calibri"/>
                          <w:b/>
                          <w:color w:val="44546A" w:themeColor="text2"/>
                          <w:sz w:val="18"/>
                          <w:szCs w:val="18"/>
                        </w:rPr>
                        <w:t>Omgaan met zichzelf</w:t>
                      </w:r>
                      <w:r w:rsidRPr="001E2D17">
                        <w:rPr>
                          <w:rFonts w:ascii="Calibri" w:hAnsi="Calibri"/>
                          <w:b/>
                          <w:color w:val="44546A" w:themeColor="text2"/>
                          <w:sz w:val="18"/>
                          <w:szCs w:val="18"/>
                        </w:rPr>
                        <w:tab/>
                      </w:r>
                    </w:p>
                    <w:p w14:paraId="39AD2956"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Ziet concrete verschillen</w:t>
                      </w:r>
                    </w:p>
                    <w:p w14:paraId="4317A48E"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color w:val="44546A" w:themeColor="text2"/>
                          <w:sz w:val="18"/>
                          <w:szCs w:val="18"/>
                        </w:rPr>
                        <w:t xml:space="preserve">tussen zichzelf en anderen.                 </w:t>
                      </w:r>
                    </w:p>
                    <w:p w14:paraId="7D10AD08" w14:textId="77777777" w:rsidR="00F36DBD" w:rsidRPr="001E2D17" w:rsidRDefault="00F36DBD" w:rsidP="00D4501F">
                      <w:pPr>
                        <w:pStyle w:val="Geenafstand"/>
                        <w:shd w:val="clear" w:color="auto" w:fill="9CC2E5" w:themeFill="accent1" w:themeFillTint="99"/>
                        <w:rPr>
                          <w:rFonts w:ascii="Calibri" w:hAnsi="Calibri"/>
                          <w:b/>
                          <w:noProof/>
                          <w:color w:val="44546A" w:themeColor="text2"/>
                          <w:sz w:val="18"/>
                          <w:szCs w:val="18"/>
                          <w:lang w:eastAsia="nl-NL"/>
                        </w:rPr>
                      </w:pPr>
                      <w:r w:rsidRPr="001E2D17">
                        <w:rPr>
                          <w:rFonts w:ascii="Calibri" w:hAnsi="Calibri"/>
                          <w:color w:val="44546A" w:themeColor="text2"/>
                          <w:sz w:val="18"/>
                          <w:szCs w:val="18"/>
                        </w:rPr>
                        <w:t>Stelt behoeftes even uit.</w:t>
                      </w:r>
                      <w:r w:rsidRPr="001E2D17">
                        <w:rPr>
                          <w:rFonts w:ascii="Calibri" w:hAnsi="Calibri"/>
                          <w:noProof/>
                          <w:color w:val="44546A" w:themeColor="text2"/>
                          <w:sz w:val="18"/>
                          <w:szCs w:val="18"/>
                          <w:lang w:eastAsia="nl-NL"/>
                        </w:rPr>
                        <w:t xml:space="preserve"> </w:t>
                      </w:r>
                      <w:r w:rsidRPr="001E2D17">
                        <w:rPr>
                          <w:rFonts w:ascii="Calibri" w:hAnsi="Calibri"/>
                          <w:b/>
                          <w:noProof/>
                          <w:color w:val="44546A" w:themeColor="text2"/>
                          <w:sz w:val="18"/>
                          <w:szCs w:val="18"/>
                          <w:lang w:eastAsia="nl-NL"/>
                        </w:rPr>
                        <w:t xml:space="preserve">               </w:t>
                      </w:r>
                    </w:p>
                    <w:p w14:paraId="03CAF6C2" w14:textId="77777777" w:rsidR="00F36DBD" w:rsidRPr="001E2D17" w:rsidRDefault="00F36DBD" w:rsidP="00D4501F">
                      <w:pPr>
                        <w:pStyle w:val="Geenafstand"/>
                        <w:shd w:val="clear" w:color="auto" w:fill="9CC2E5" w:themeFill="accent1" w:themeFillTint="99"/>
                        <w:rPr>
                          <w:rFonts w:ascii="Calibri" w:hAnsi="Calibri"/>
                          <w:noProof/>
                          <w:color w:val="44546A" w:themeColor="text2"/>
                          <w:sz w:val="18"/>
                          <w:szCs w:val="18"/>
                          <w:lang w:eastAsia="nl-NL"/>
                        </w:rPr>
                      </w:pPr>
                      <w:r w:rsidRPr="001E2D17">
                        <w:rPr>
                          <w:rFonts w:ascii="Calibri" w:hAnsi="Calibri"/>
                          <w:noProof/>
                          <w:color w:val="44546A" w:themeColor="text2"/>
                          <w:sz w:val="18"/>
                          <w:szCs w:val="18"/>
                          <w:lang w:eastAsia="nl-NL"/>
                        </w:rPr>
                        <w:t>Kan ongeveer 10 minuten</w:t>
                      </w:r>
                    </w:p>
                    <w:p w14:paraId="1C6924DB" w14:textId="77777777" w:rsidR="00F36DBD" w:rsidRPr="001E2D17" w:rsidRDefault="00F36DBD" w:rsidP="00D4501F">
                      <w:pPr>
                        <w:pStyle w:val="Geenafstand"/>
                        <w:shd w:val="clear" w:color="auto" w:fill="9CC2E5" w:themeFill="accent1" w:themeFillTint="99"/>
                        <w:rPr>
                          <w:rFonts w:ascii="Calibri" w:hAnsi="Calibri"/>
                          <w:color w:val="44546A" w:themeColor="text2"/>
                          <w:sz w:val="18"/>
                          <w:szCs w:val="18"/>
                        </w:rPr>
                      </w:pPr>
                      <w:r w:rsidRPr="001E2D17">
                        <w:rPr>
                          <w:rFonts w:ascii="Calibri" w:hAnsi="Calibri"/>
                          <w:noProof/>
                          <w:color w:val="44546A" w:themeColor="text2"/>
                          <w:sz w:val="18"/>
                          <w:szCs w:val="18"/>
                          <w:lang w:eastAsia="nl-NL"/>
                        </w:rPr>
                        <w:t>zelfstandig met een taakje/spelletje bezig zijn of stilzitten in de kring.</w:t>
                      </w:r>
                    </w:p>
                  </w:txbxContent>
                </v:textbox>
                <w10:wrap type="tight" anchorx="margin"/>
              </v:shape>
            </w:pict>
          </mc:Fallback>
        </mc:AlternateContent>
      </w:r>
    </w:p>
    <w:p w14:paraId="6E300C55" w14:textId="77777777" w:rsidR="00A712E4" w:rsidRDefault="00A712E4" w:rsidP="00A712E4">
      <w:pPr>
        <w:ind w:left="4248" w:firstLine="708"/>
        <w:rPr>
          <w:b/>
        </w:rPr>
      </w:pPr>
      <w:r>
        <w:rPr>
          <w:b/>
          <w:noProof/>
          <w:lang w:eastAsia="nl-NL"/>
        </w:rPr>
        <w:drawing>
          <wp:inline distT="0" distB="0" distL="0" distR="0" wp14:anchorId="5992CCDF" wp14:editId="6FCA72D5">
            <wp:extent cx="2042556" cy="1008771"/>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menland.jpg"/>
                    <pic:cNvPicPr/>
                  </pic:nvPicPr>
                  <pic:blipFill>
                    <a:blip r:embed="rId18">
                      <a:extLst>
                        <a:ext uri="{28A0092B-C50C-407E-A947-70E740481C1C}">
                          <a14:useLocalDpi xmlns:a14="http://schemas.microsoft.com/office/drawing/2010/main" val="0"/>
                        </a:ext>
                      </a:extLst>
                    </a:blip>
                    <a:stretch>
                      <a:fillRect/>
                    </a:stretch>
                  </pic:blipFill>
                  <pic:spPr>
                    <a:xfrm>
                      <a:off x="0" y="0"/>
                      <a:ext cx="2056506" cy="1015661"/>
                    </a:xfrm>
                    <a:prstGeom prst="rect">
                      <a:avLst/>
                    </a:prstGeom>
                  </pic:spPr>
                </pic:pic>
              </a:graphicData>
            </a:graphic>
          </wp:inline>
        </w:drawing>
      </w:r>
    </w:p>
    <w:p w14:paraId="44560B4B" w14:textId="77777777" w:rsidR="00A712E4" w:rsidRDefault="00A712E4" w:rsidP="00A712E4">
      <w:pPr>
        <w:pStyle w:val="Kop1"/>
      </w:pPr>
      <w:bookmarkStart w:id="4" w:name="_Toc527962748"/>
      <w:r>
        <w:t>Kenmerkenlijst ontwikkelingsvoorsprong met ‘doorvragen’ voor school.</w:t>
      </w:r>
      <w:bookmarkEnd w:id="4"/>
      <w:r>
        <w:tab/>
      </w:r>
      <w:r>
        <w:tab/>
      </w:r>
      <w:r>
        <w:tab/>
      </w:r>
      <w:r>
        <w:tab/>
      </w:r>
    </w:p>
    <w:p w14:paraId="33FC242C" w14:textId="77777777" w:rsidR="00A712E4" w:rsidRPr="00B67EA7" w:rsidRDefault="00A712E4" w:rsidP="00A712E4">
      <w:r w:rsidRPr="00B67EA7">
        <w:t>Naam kind:</w:t>
      </w:r>
    </w:p>
    <w:p w14:paraId="6B048359" w14:textId="77777777" w:rsidR="00A712E4" w:rsidRDefault="00A712E4" w:rsidP="00A712E4">
      <w:r w:rsidRPr="00B67EA7">
        <w:t>Ingevuld door:</w:t>
      </w:r>
    </w:p>
    <w:p w14:paraId="272FE598" w14:textId="77777777" w:rsidR="00A712E4" w:rsidRPr="00B67EA7" w:rsidRDefault="00A712E4" w:rsidP="00A712E4">
      <w:r>
        <w:t>Functie:</w:t>
      </w:r>
    </w:p>
    <w:p w14:paraId="7387C039" w14:textId="77777777" w:rsidR="00A712E4" w:rsidRPr="00B67EA7" w:rsidRDefault="00A712E4" w:rsidP="00A712E4">
      <w:r w:rsidRPr="00B67EA7">
        <w:t xml:space="preserve">Datum: </w:t>
      </w:r>
    </w:p>
    <w:p w14:paraId="39E639E7" w14:textId="77777777" w:rsidR="00A712E4" w:rsidRDefault="00A712E4" w:rsidP="00A712E4">
      <w:pPr>
        <w:rPr>
          <w:b/>
        </w:rPr>
      </w:pPr>
      <w:r>
        <w:rPr>
          <w:b/>
        </w:rPr>
        <w:t>Sociale ontwikkeling/omgaan met leeftijdsgenoten</w:t>
      </w:r>
    </w:p>
    <w:p w14:paraId="50481BAC" w14:textId="77777777" w:rsidR="00A712E4" w:rsidRDefault="00A712E4" w:rsidP="00A712E4">
      <w:r w:rsidRPr="00583BF5">
        <w:t>Het kind</w:t>
      </w:r>
      <w:r>
        <w:tab/>
      </w:r>
    </w:p>
    <w:tbl>
      <w:tblPr>
        <w:tblStyle w:val="Tabelraster"/>
        <w:tblW w:w="0" w:type="auto"/>
        <w:tblLook w:val="04A0" w:firstRow="1" w:lastRow="0" w:firstColumn="1" w:lastColumn="0" w:noHBand="0" w:noVBand="1"/>
      </w:tblPr>
      <w:tblGrid>
        <w:gridCol w:w="3173"/>
        <w:gridCol w:w="3063"/>
        <w:gridCol w:w="2826"/>
      </w:tblGrid>
      <w:tr w:rsidR="00A712E4" w14:paraId="7745F6D1" w14:textId="77777777" w:rsidTr="00440F6F">
        <w:tc>
          <w:tcPr>
            <w:tcW w:w="3227" w:type="dxa"/>
          </w:tcPr>
          <w:p w14:paraId="795A7DA2" w14:textId="77777777" w:rsidR="00A712E4" w:rsidRDefault="00A712E4" w:rsidP="00440F6F">
            <w:r>
              <w:t>kenmerk</w:t>
            </w:r>
          </w:p>
        </w:tc>
        <w:tc>
          <w:tcPr>
            <w:tcW w:w="3118" w:type="dxa"/>
          </w:tcPr>
          <w:p w14:paraId="1F929C20" w14:textId="77777777" w:rsidR="00A712E4" w:rsidRDefault="00A712E4" w:rsidP="00440F6F">
            <w:r>
              <w:t>‘door’ vragen</w:t>
            </w:r>
          </w:p>
        </w:tc>
        <w:tc>
          <w:tcPr>
            <w:tcW w:w="2867" w:type="dxa"/>
          </w:tcPr>
          <w:p w14:paraId="567C3D3B" w14:textId="77777777" w:rsidR="00A712E4" w:rsidRDefault="00A712E4" w:rsidP="00440F6F">
            <w:r>
              <w:t>toelichting</w:t>
            </w:r>
          </w:p>
        </w:tc>
      </w:tr>
    </w:tbl>
    <w:p w14:paraId="521AAFD4" w14:textId="77777777" w:rsidR="00A712E4" w:rsidRPr="00583BF5" w:rsidRDefault="00A712E4" w:rsidP="00A712E4">
      <w:r>
        <w:tab/>
      </w:r>
      <w:r>
        <w:tab/>
      </w:r>
      <w:r>
        <w:tab/>
      </w:r>
      <w:r>
        <w:tab/>
      </w:r>
      <w:r>
        <w:tab/>
      </w:r>
    </w:p>
    <w:tbl>
      <w:tblPr>
        <w:tblStyle w:val="Tabelraster"/>
        <w:tblW w:w="0" w:type="auto"/>
        <w:tblInd w:w="-34" w:type="dxa"/>
        <w:tblLook w:val="04A0" w:firstRow="1" w:lastRow="0" w:firstColumn="1" w:lastColumn="0" w:noHBand="0" w:noVBand="1"/>
      </w:tblPr>
      <w:tblGrid>
        <w:gridCol w:w="3261"/>
        <w:gridCol w:w="2996"/>
        <w:gridCol w:w="2839"/>
      </w:tblGrid>
      <w:tr w:rsidR="00A712E4" w:rsidRPr="00CC7B71" w14:paraId="75DF0B4C" w14:textId="77777777" w:rsidTr="00440F6F">
        <w:trPr>
          <w:trHeight w:val="800"/>
        </w:trPr>
        <w:tc>
          <w:tcPr>
            <w:tcW w:w="3261" w:type="dxa"/>
            <w:shd w:val="clear" w:color="auto" w:fill="5B9BD5" w:themeFill="accent1"/>
            <w:noWrap/>
            <w:hideMark/>
          </w:tcPr>
          <w:p w14:paraId="64D83440" w14:textId="77777777" w:rsidR="00A712E4" w:rsidRPr="0098572D" w:rsidRDefault="00A712E4" w:rsidP="00440F6F">
            <w:pPr>
              <w:rPr>
                <w:sz w:val="20"/>
                <w:szCs w:val="20"/>
              </w:rPr>
            </w:pPr>
          </w:p>
          <w:p w14:paraId="55596C17" w14:textId="77777777" w:rsidR="00A712E4" w:rsidRPr="0098572D" w:rsidRDefault="00A712E4" w:rsidP="00440F6F">
            <w:pPr>
              <w:rPr>
                <w:sz w:val="20"/>
                <w:szCs w:val="20"/>
              </w:rPr>
            </w:pPr>
            <w:r w:rsidRPr="0098572D">
              <w:rPr>
                <w:sz w:val="20"/>
                <w:szCs w:val="20"/>
              </w:rPr>
              <w:t>zoekt contact met leeftijdgenoten</w:t>
            </w:r>
          </w:p>
        </w:tc>
        <w:tc>
          <w:tcPr>
            <w:tcW w:w="3083" w:type="dxa"/>
            <w:vAlign w:val="center"/>
          </w:tcPr>
          <w:p w14:paraId="62949D53"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78" w:type="dxa"/>
          </w:tcPr>
          <w:p w14:paraId="7A64535D"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1A5E2B23" w14:textId="77777777" w:rsidTr="00440F6F">
        <w:trPr>
          <w:trHeight w:val="800"/>
        </w:trPr>
        <w:tc>
          <w:tcPr>
            <w:tcW w:w="3261" w:type="dxa"/>
            <w:shd w:val="clear" w:color="auto" w:fill="5B9BD5" w:themeFill="accent1"/>
            <w:noWrap/>
            <w:hideMark/>
          </w:tcPr>
          <w:p w14:paraId="08C14DD6" w14:textId="77777777" w:rsidR="00A712E4" w:rsidRPr="0098572D" w:rsidRDefault="00A712E4" w:rsidP="00440F6F">
            <w:pPr>
              <w:rPr>
                <w:sz w:val="20"/>
                <w:szCs w:val="20"/>
              </w:rPr>
            </w:pPr>
          </w:p>
          <w:p w14:paraId="7AD3BB84" w14:textId="77777777" w:rsidR="00A712E4" w:rsidRPr="0098572D" w:rsidRDefault="00A712E4" w:rsidP="00440F6F">
            <w:pPr>
              <w:rPr>
                <w:sz w:val="20"/>
                <w:szCs w:val="20"/>
              </w:rPr>
            </w:pPr>
            <w:r w:rsidRPr="0098572D">
              <w:rPr>
                <w:sz w:val="20"/>
                <w:szCs w:val="20"/>
              </w:rPr>
              <w:t>is open en spontaan</w:t>
            </w:r>
          </w:p>
        </w:tc>
        <w:tc>
          <w:tcPr>
            <w:tcW w:w="3083" w:type="dxa"/>
            <w:vAlign w:val="center"/>
          </w:tcPr>
          <w:p w14:paraId="27CDC0AC"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Speelt uw kind juist met jongere kinderen, oudere kinderen of graag met volwassenen?</w:t>
            </w:r>
          </w:p>
        </w:tc>
        <w:tc>
          <w:tcPr>
            <w:tcW w:w="2978" w:type="dxa"/>
          </w:tcPr>
          <w:p w14:paraId="1B655AEE"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4848B51A" w14:textId="77777777" w:rsidTr="00440F6F">
        <w:trPr>
          <w:trHeight w:val="800"/>
        </w:trPr>
        <w:tc>
          <w:tcPr>
            <w:tcW w:w="3261" w:type="dxa"/>
            <w:shd w:val="clear" w:color="auto" w:fill="5B9BD5" w:themeFill="accent1"/>
            <w:noWrap/>
            <w:hideMark/>
          </w:tcPr>
          <w:p w14:paraId="29A9ACEA" w14:textId="77777777" w:rsidR="00A712E4" w:rsidRPr="0098572D" w:rsidRDefault="00A712E4" w:rsidP="00440F6F">
            <w:pPr>
              <w:rPr>
                <w:sz w:val="20"/>
                <w:szCs w:val="20"/>
              </w:rPr>
            </w:pPr>
          </w:p>
          <w:p w14:paraId="6D5B669F" w14:textId="77777777" w:rsidR="00A712E4" w:rsidRPr="0098572D" w:rsidRDefault="00A712E4" w:rsidP="00440F6F">
            <w:pPr>
              <w:rPr>
                <w:sz w:val="20"/>
                <w:szCs w:val="20"/>
              </w:rPr>
            </w:pPr>
            <w:r w:rsidRPr="0098572D">
              <w:rPr>
                <w:sz w:val="20"/>
                <w:szCs w:val="20"/>
              </w:rPr>
              <w:t>speelt met leeftijdgenoten</w:t>
            </w:r>
          </w:p>
        </w:tc>
        <w:tc>
          <w:tcPr>
            <w:tcW w:w="3083" w:type="dxa"/>
            <w:vAlign w:val="center"/>
          </w:tcPr>
          <w:p w14:paraId="667CC4E4"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78" w:type="dxa"/>
          </w:tcPr>
          <w:p w14:paraId="5B9A44A8" w14:textId="77777777" w:rsidR="00A712E4" w:rsidRDefault="00A712E4" w:rsidP="00440F6F">
            <w:pPr>
              <w:ind w:firstLineChars="100" w:firstLine="200"/>
              <w:rPr>
                <w:rFonts w:ascii="Calibri" w:hAnsi="Calibri" w:cs="Calibri"/>
                <w:i/>
                <w:iCs/>
                <w:color w:val="000000"/>
                <w:sz w:val="20"/>
                <w:szCs w:val="20"/>
              </w:rPr>
            </w:pPr>
          </w:p>
        </w:tc>
      </w:tr>
    </w:tbl>
    <w:p w14:paraId="285878A5" w14:textId="77777777" w:rsidR="00A712E4" w:rsidRDefault="00A712E4" w:rsidP="00A712E4"/>
    <w:p w14:paraId="65190F61" w14:textId="77777777" w:rsidR="00A712E4" w:rsidRDefault="00A712E4" w:rsidP="00A712E4">
      <w:pPr>
        <w:rPr>
          <w:b/>
        </w:rPr>
      </w:pPr>
      <w:r>
        <w:rPr>
          <w:b/>
        </w:rPr>
        <w:t>Cognitieve/verstandelijke ontwikkeling</w:t>
      </w:r>
      <w:r w:rsidRPr="00583BF5">
        <w:rPr>
          <w:b/>
        </w:rPr>
        <w:t>:</w:t>
      </w:r>
    </w:p>
    <w:p w14:paraId="0D6FFA59" w14:textId="77777777" w:rsidR="00A712E4" w:rsidRPr="00583BF5" w:rsidRDefault="00A712E4" w:rsidP="00A712E4">
      <w:r w:rsidRPr="00583BF5">
        <w:t>Het kind</w:t>
      </w:r>
    </w:p>
    <w:tbl>
      <w:tblPr>
        <w:tblStyle w:val="Tabelraster"/>
        <w:tblW w:w="0" w:type="auto"/>
        <w:tblInd w:w="-34" w:type="dxa"/>
        <w:tblLook w:val="04A0" w:firstRow="1" w:lastRow="0" w:firstColumn="1" w:lastColumn="0" w:noHBand="0" w:noVBand="1"/>
      </w:tblPr>
      <w:tblGrid>
        <w:gridCol w:w="3261"/>
        <w:gridCol w:w="2991"/>
        <w:gridCol w:w="2844"/>
      </w:tblGrid>
      <w:tr w:rsidR="00A712E4" w:rsidRPr="00CC7B71" w14:paraId="660A543C" w14:textId="77777777" w:rsidTr="00440F6F">
        <w:trPr>
          <w:trHeight w:val="800"/>
        </w:trPr>
        <w:tc>
          <w:tcPr>
            <w:tcW w:w="3261" w:type="dxa"/>
            <w:shd w:val="clear" w:color="auto" w:fill="5B9BD5" w:themeFill="accent1"/>
            <w:noWrap/>
            <w:hideMark/>
          </w:tcPr>
          <w:p w14:paraId="1BE3D059" w14:textId="77777777" w:rsidR="00A712E4" w:rsidRPr="0098572D" w:rsidRDefault="00A712E4" w:rsidP="00440F6F">
            <w:pPr>
              <w:rPr>
                <w:sz w:val="20"/>
                <w:szCs w:val="20"/>
              </w:rPr>
            </w:pPr>
          </w:p>
          <w:p w14:paraId="0DBC99A9" w14:textId="77777777" w:rsidR="00A712E4" w:rsidRPr="0098572D" w:rsidRDefault="00A712E4" w:rsidP="00440F6F">
            <w:pPr>
              <w:rPr>
                <w:sz w:val="20"/>
                <w:szCs w:val="20"/>
              </w:rPr>
            </w:pPr>
            <w:r w:rsidRPr="0098572D">
              <w:rPr>
                <w:sz w:val="20"/>
                <w:szCs w:val="20"/>
              </w:rPr>
              <w:t>zoekt zelfstandig iets uit</w:t>
            </w:r>
          </w:p>
        </w:tc>
        <w:tc>
          <w:tcPr>
            <w:tcW w:w="3080" w:type="dxa"/>
            <w:vAlign w:val="center"/>
          </w:tcPr>
          <w:p w14:paraId="175FAC22"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81" w:type="dxa"/>
          </w:tcPr>
          <w:p w14:paraId="4C5B4F9F"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0CAB5C04" w14:textId="77777777" w:rsidTr="00440F6F">
        <w:trPr>
          <w:trHeight w:val="800"/>
        </w:trPr>
        <w:tc>
          <w:tcPr>
            <w:tcW w:w="3261" w:type="dxa"/>
            <w:shd w:val="clear" w:color="auto" w:fill="5B9BD5" w:themeFill="accent1"/>
            <w:noWrap/>
            <w:hideMark/>
          </w:tcPr>
          <w:p w14:paraId="354E7AF5" w14:textId="77777777" w:rsidR="00A712E4" w:rsidRPr="0098572D" w:rsidRDefault="00A712E4" w:rsidP="00440F6F">
            <w:pPr>
              <w:rPr>
                <w:sz w:val="20"/>
                <w:szCs w:val="20"/>
              </w:rPr>
            </w:pPr>
          </w:p>
          <w:p w14:paraId="1ECFD7D5" w14:textId="77777777" w:rsidR="00A712E4" w:rsidRPr="0098572D" w:rsidRDefault="00A712E4" w:rsidP="00440F6F">
            <w:pPr>
              <w:rPr>
                <w:sz w:val="20"/>
                <w:szCs w:val="20"/>
              </w:rPr>
            </w:pPr>
            <w:r w:rsidRPr="0098572D">
              <w:rPr>
                <w:sz w:val="20"/>
                <w:szCs w:val="20"/>
              </w:rPr>
              <w:t>werkt nauwkeurig</w:t>
            </w:r>
          </w:p>
        </w:tc>
        <w:tc>
          <w:tcPr>
            <w:tcW w:w="3080" w:type="dxa"/>
            <w:vAlign w:val="center"/>
          </w:tcPr>
          <w:p w14:paraId="2697BD27"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Werkt uw kind altijd nauwkeurig/ slordig of alleen bij bepaalde dingen? Maakt uw kind dingen af?         </w:t>
            </w:r>
          </w:p>
        </w:tc>
        <w:tc>
          <w:tcPr>
            <w:tcW w:w="2981" w:type="dxa"/>
          </w:tcPr>
          <w:p w14:paraId="2640528B"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3DEED0FE" w14:textId="77777777" w:rsidTr="00440F6F">
        <w:trPr>
          <w:trHeight w:val="800"/>
        </w:trPr>
        <w:tc>
          <w:tcPr>
            <w:tcW w:w="3261" w:type="dxa"/>
            <w:shd w:val="clear" w:color="auto" w:fill="5B9BD5" w:themeFill="accent1"/>
            <w:hideMark/>
          </w:tcPr>
          <w:p w14:paraId="24F5BDCD" w14:textId="77777777" w:rsidR="00A712E4" w:rsidRPr="0098572D" w:rsidRDefault="00A712E4" w:rsidP="00440F6F">
            <w:pPr>
              <w:rPr>
                <w:sz w:val="20"/>
                <w:szCs w:val="20"/>
              </w:rPr>
            </w:pPr>
          </w:p>
          <w:p w14:paraId="027F2BBB" w14:textId="77777777" w:rsidR="00A712E4" w:rsidRPr="0098572D" w:rsidRDefault="00A712E4" w:rsidP="00440F6F">
            <w:pPr>
              <w:rPr>
                <w:sz w:val="20"/>
                <w:szCs w:val="20"/>
              </w:rPr>
            </w:pPr>
            <w:r w:rsidRPr="0098572D">
              <w:rPr>
                <w:sz w:val="20"/>
                <w:szCs w:val="20"/>
              </w:rPr>
              <w:t>voert ideeën en plannen uit</w:t>
            </w:r>
          </w:p>
        </w:tc>
        <w:tc>
          <w:tcPr>
            <w:tcW w:w="3080" w:type="dxa"/>
            <w:vAlign w:val="center"/>
          </w:tcPr>
          <w:p w14:paraId="63BD58A2"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81" w:type="dxa"/>
          </w:tcPr>
          <w:p w14:paraId="71FE256E"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09985A2E" w14:textId="77777777" w:rsidTr="00440F6F">
        <w:trPr>
          <w:trHeight w:val="800"/>
        </w:trPr>
        <w:tc>
          <w:tcPr>
            <w:tcW w:w="3261" w:type="dxa"/>
            <w:shd w:val="clear" w:color="auto" w:fill="5B9BD5" w:themeFill="accent1"/>
            <w:noWrap/>
            <w:hideMark/>
          </w:tcPr>
          <w:p w14:paraId="0DD466A2" w14:textId="77777777" w:rsidR="00A712E4" w:rsidRPr="0098572D" w:rsidRDefault="00A712E4" w:rsidP="00440F6F">
            <w:pPr>
              <w:rPr>
                <w:sz w:val="20"/>
                <w:szCs w:val="20"/>
              </w:rPr>
            </w:pPr>
          </w:p>
          <w:p w14:paraId="28721DD5" w14:textId="77777777" w:rsidR="00A712E4" w:rsidRPr="0098572D" w:rsidRDefault="00A712E4" w:rsidP="00440F6F">
            <w:pPr>
              <w:rPr>
                <w:sz w:val="20"/>
                <w:szCs w:val="20"/>
              </w:rPr>
            </w:pPr>
            <w:r w:rsidRPr="0098572D">
              <w:rPr>
                <w:sz w:val="20"/>
                <w:szCs w:val="20"/>
              </w:rPr>
              <w:t xml:space="preserve">heeft diepgaande interesse in </w:t>
            </w:r>
          </w:p>
          <w:p w14:paraId="3CEF4B12" w14:textId="77777777" w:rsidR="00A712E4" w:rsidRPr="0098572D" w:rsidRDefault="00A712E4" w:rsidP="00440F6F">
            <w:pPr>
              <w:rPr>
                <w:sz w:val="20"/>
                <w:szCs w:val="20"/>
              </w:rPr>
            </w:pPr>
            <w:r w:rsidRPr="0098572D">
              <w:rPr>
                <w:sz w:val="20"/>
                <w:szCs w:val="20"/>
              </w:rPr>
              <w:t>bepaalde onderwerpen</w:t>
            </w:r>
          </w:p>
        </w:tc>
        <w:tc>
          <w:tcPr>
            <w:tcW w:w="3080" w:type="dxa"/>
            <w:vAlign w:val="center"/>
          </w:tcPr>
          <w:p w14:paraId="431FD173"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In welke onderwerpen heeft uw kind diepgaande interesse?  </w:t>
            </w:r>
          </w:p>
        </w:tc>
        <w:tc>
          <w:tcPr>
            <w:tcW w:w="2981" w:type="dxa"/>
          </w:tcPr>
          <w:p w14:paraId="36B2EF70"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24C48223" w14:textId="77777777" w:rsidTr="00440F6F">
        <w:trPr>
          <w:trHeight w:val="800"/>
        </w:trPr>
        <w:tc>
          <w:tcPr>
            <w:tcW w:w="3261" w:type="dxa"/>
            <w:shd w:val="clear" w:color="auto" w:fill="5B9BD5" w:themeFill="accent1"/>
            <w:noWrap/>
            <w:hideMark/>
          </w:tcPr>
          <w:p w14:paraId="34C85CEB" w14:textId="77777777" w:rsidR="00A712E4" w:rsidRPr="0098572D" w:rsidRDefault="00A712E4" w:rsidP="00440F6F">
            <w:pPr>
              <w:rPr>
                <w:sz w:val="20"/>
                <w:szCs w:val="20"/>
              </w:rPr>
            </w:pPr>
          </w:p>
          <w:p w14:paraId="05A184C8" w14:textId="77777777" w:rsidR="00A712E4" w:rsidRPr="0098572D" w:rsidRDefault="00A712E4" w:rsidP="00440F6F">
            <w:pPr>
              <w:rPr>
                <w:sz w:val="20"/>
                <w:szCs w:val="20"/>
              </w:rPr>
            </w:pPr>
            <w:r w:rsidRPr="0098572D">
              <w:rPr>
                <w:sz w:val="20"/>
                <w:szCs w:val="20"/>
              </w:rPr>
              <w:t>heeft interesse in puzzelen</w:t>
            </w:r>
          </w:p>
        </w:tc>
        <w:tc>
          <w:tcPr>
            <w:tcW w:w="3080" w:type="dxa"/>
            <w:vAlign w:val="center"/>
          </w:tcPr>
          <w:p w14:paraId="206FA53B"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Van hoeveel stukjes maakt uw kind puzzels? Ook zonder een voorbeeld?                                                </w:t>
            </w:r>
          </w:p>
        </w:tc>
        <w:tc>
          <w:tcPr>
            <w:tcW w:w="2981" w:type="dxa"/>
          </w:tcPr>
          <w:p w14:paraId="7622813A" w14:textId="77777777" w:rsidR="00A712E4" w:rsidRDefault="00A712E4" w:rsidP="00440F6F">
            <w:pPr>
              <w:ind w:firstLineChars="100" w:firstLine="200"/>
              <w:rPr>
                <w:rFonts w:ascii="Calibri" w:hAnsi="Calibri" w:cs="Calibri"/>
                <w:i/>
                <w:iCs/>
                <w:color w:val="000000"/>
                <w:sz w:val="20"/>
                <w:szCs w:val="20"/>
              </w:rPr>
            </w:pPr>
          </w:p>
        </w:tc>
      </w:tr>
    </w:tbl>
    <w:p w14:paraId="21C13A21" w14:textId="77777777" w:rsidR="00A712E4" w:rsidRDefault="00A712E4" w:rsidP="00A712E4">
      <w:pPr>
        <w:rPr>
          <w:b/>
        </w:rPr>
      </w:pPr>
      <w:r>
        <w:rPr>
          <w:b/>
        </w:rPr>
        <w:t>Emotionele-expressieve ontwikkeling</w:t>
      </w:r>
      <w:r w:rsidRPr="00583BF5">
        <w:rPr>
          <w:b/>
        </w:rPr>
        <w:t>:</w:t>
      </w:r>
    </w:p>
    <w:p w14:paraId="0CDFCD6C" w14:textId="77777777" w:rsidR="00A712E4" w:rsidRPr="00583BF5" w:rsidRDefault="00A712E4" w:rsidP="00A712E4">
      <w:r>
        <w:t>Het kind</w:t>
      </w:r>
    </w:p>
    <w:tbl>
      <w:tblPr>
        <w:tblStyle w:val="Tabelraster"/>
        <w:tblW w:w="0" w:type="auto"/>
        <w:tblInd w:w="-34" w:type="dxa"/>
        <w:tblLook w:val="04A0" w:firstRow="1" w:lastRow="0" w:firstColumn="1" w:lastColumn="0" w:noHBand="0" w:noVBand="1"/>
      </w:tblPr>
      <w:tblGrid>
        <w:gridCol w:w="3261"/>
        <w:gridCol w:w="3022"/>
        <w:gridCol w:w="2813"/>
      </w:tblGrid>
      <w:tr w:rsidR="00A712E4" w:rsidRPr="00CC7B71" w14:paraId="5BDA01F2" w14:textId="77777777" w:rsidTr="00440F6F">
        <w:trPr>
          <w:trHeight w:val="800"/>
        </w:trPr>
        <w:tc>
          <w:tcPr>
            <w:tcW w:w="3261" w:type="dxa"/>
            <w:shd w:val="clear" w:color="auto" w:fill="5B9BD5" w:themeFill="accent1"/>
            <w:noWrap/>
            <w:hideMark/>
          </w:tcPr>
          <w:p w14:paraId="00D85C04" w14:textId="77777777" w:rsidR="00A712E4" w:rsidRPr="0098572D" w:rsidRDefault="00A712E4" w:rsidP="00440F6F">
            <w:pPr>
              <w:rPr>
                <w:sz w:val="20"/>
                <w:szCs w:val="20"/>
              </w:rPr>
            </w:pPr>
          </w:p>
          <w:p w14:paraId="074EA647" w14:textId="77777777" w:rsidR="00A712E4" w:rsidRPr="0098572D" w:rsidRDefault="00A712E4" w:rsidP="00440F6F">
            <w:pPr>
              <w:rPr>
                <w:sz w:val="20"/>
                <w:szCs w:val="20"/>
              </w:rPr>
            </w:pPr>
            <w:r w:rsidRPr="0098572D">
              <w:rPr>
                <w:sz w:val="20"/>
                <w:szCs w:val="20"/>
              </w:rPr>
              <w:t>heeft interesse in tekenen</w:t>
            </w:r>
          </w:p>
        </w:tc>
        <w:tc>
          <w:tcPr>
            <w:tcW w:w="3118" w:type="dxa"/>
            <w:vAlign w:val="center"/>
          </w:tcPr>
          <w:p w14:paraId="6F4D9455"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Heb je een tekening van thuis?</w:t>
            </w:r>
          </w:p>
        </w:tc>
        <w:tc>
          <w:tcPr>
            <w:tcW w:w="2943" w:type="dxa"/>
          </w:tcPr>
          <w:p w14:paraId="0E408279"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3EBC9E49" w14:textId="77777777" w:rsidTr="00440F6F">
        <w:trPr>
          <w:trHeight w:val="800"/>
        </w:trPr>
        <w:tc>
          <w:tcPr>
            <w:tcW w:w="3261" w:type="dxa"/>
            <w:shd w:val="clear" w:color="auto" w:fill="5B9BD5" w:themeFill="accent1"/>
            <w:noWrap/>
            <w:hideMark/>
          </w:tcPr>
          <w:p w14:paraId="55897E46" w14:textId="77777777" w:rsidR="00A712E4" w:rsidRPr="0098572D" w:rsidRDefault="00A712E4" w:rsidP="00440F6F">
            <w:pPr>
              <w:rPr>
                <w:sz w:val="20"/>
                <w:szCs w:val="20"/>
              </w:rPr>
            </w:pPr>
          </w:p>
          <w:p w14:paraId="16BE29B6" w14:textId="77777777" w:rsidR="00A712E4" w:rsidRPr="0098572D" w:rsidRDefault="00A712E4" w:rsidP="00440F6F">
            <w:pPr>
              <w:rPr>
                <w:sz w:val="20"/>
                <w:szCs w:val="20"/>
              </w:rPr>
            </w:pPr>
            <w:r w:rsidRPr="0098572D">
              <w:rPr>
                <w:sz w:val="20"/>
                <w:szCs w:val="20"/>
              </w:rPr>
              <w:t>heeft interesse in knutselen</w:t>
            </w:r>
          </w:p>
        </w:tc>
        <w:tc>
          <w:tcPr>
            <w:tcW w:w="3118" w:type="dxa"/>
            <w:vAlign w:val="center"/>
          </w:tcPr>
          <w:p w14:paraId="1852DC46"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Knutselt het vanuit eigen </w:t>
            </w:r>
          </w:p>
          <w:p w14:paraId="3DD922E6"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fantasie of van een voorbeeld?                                                            </w:t>
            </w:r>
          </w:p>
        </w:tc>
        <w:tc>
          <w:tcPr>
            <w:tcW w:w="2943" w:type="dxa"/>
          </w:tcPr>
          <w:p w14:paraId="4E1CB79B"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45A98228" w14:textId="77777777" w:rsidTr="00440F6F">
        <w:trPr>
          <w:trHeight w:val="800"/>
        </w:trPr>
        <w:tc>
          <w:tcPr>
            <w:tcW w:w="3261" w:type="dxa"/>
            <w:shd w:val="clear" w:color="auto" w:fill="5B9BD5" w:themeFill="accent1"/>
            <w:noWrap/>
            <w:hideMark/>
          </w:tcPr>
          <w:p w14:paraId="65111C5A" w14:textId="77777777" w:rsidR="00A712E4" w:rsidRPr="0098572D" w:rsidRDefault="00A712E4" w:rsidP="00440F6F">
            <w:pPr>
              <w:rPr>
                <w:sz w:val="20"/>
                <w:szCs w:val="20"/>
              </w:rPr>
            </w:pPr>
          </w:p>
          <w:p w14:paraId="5C798D9F" w14:textId="77777777" w:rsidR="00A712E4" w:rsidRPr="0098572D" w:rsidRDefault="00A712E4" w:rsidP="00440F6F">
            <w:pPr>
              <w:rPr>
                <w:sz w:val="20"/>
                <w:szCs w:val="20"/>
              </w:rPr>
            </w:pPr>
            <w:r w:rsidRPr="0098572D">
              <w:rPr>
                <w:sz w:val="20"/>
                <w:szCs w:val="20"/>
              </w:rPr>
              <w:t>heeft interesse in muziek</w:t>
            </w:r>
          </w:p>
        </w:tc>
        <w:tc>
          <w:tcPr>
            <w:tcW w:w="3118" w:type="dxa"/>
            <w:vAlign w:val="center"/>
          </w:tcPr>
          <w:p w14:paraId="3E3B004D"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Welke interesse in muziek heeft     </w:t>
            </w:r>
          </w:p>
          <w:p w14:paraId="78876741"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uw kind?               </w:t>
            </w:r>
          </w:p>
        </w:tc>
        <w:tc>
          <w:tcPr>
            <w:tcW w:w="2943" w:type="dxa"/>
          </w:tcPr>
          <w:p w14:paraId="7D912E48"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404A774D" w14:textId="77777777" w:rsidTr="00440F6F">
        <w:trPr>
          <w:trHeight w:val="800"/>
        </w:trPr>
        <w:tc>
          <w:tcPr>
            <w:tcW w:w="3261" w:type="dxa"/>
            <w:shd w:val="clear" w:color="auto" w:fill="5B9BD5" w:themeFill="accent1"/>
            <w:noWrap/>
            <w:hideMark/>
          </w:tcPr>
          <w:p w14:paraId="12F31811" w14:textId="77777777" w:rsidR="00A712E4" w:rsidRPr="0098572D" w:rsidRDefault="00A712E4" w:rsidP="00440F6F">
            <w:pPr>
              <w:rPr>
                <w:sz w:val="20"/>
                <w:szCs w:val="20"/>
              </w:rPr>
            </w:pPr>
          </w:p>
          <w:p w14:paraId="12EF0E5C" w14:textId="77777777" w:rsidR="00A712E4" w:rsidRPr="0098572D" w:rsidRDefault="00A712E4" w:rsidP="00440F6F">
            <w:pPr>
              <w:rPr>
                <w:sz w:val="20"/>
                <w:szCs w:val="20"/>
              </w:rPr>
            </w:pPr>
            <w:r w:rsidRPr="0098572D">
              <w:rPr>
                <w:sz w:val="20"/>
                <w:szCs w:val="20"/>
              </w:rPr>
              <w:t>heeft fantasiespel en doen-alsof spel</w:t>
            </w:r>
          </w:p>
        </w:tc>
        <w:tc>
          <w:tcPr>
            <w:tcW w:w="3118" w:type="dxa"/>
            <w:vAlign w:val="center"/>
          </w:tcPr>
          <w:p w14:paraId="78068C27"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43" w:type="dxa"/>
          </w:tcPr>
          <w:p w14:paraId="2E3B9EDE" w14:textId="77777777" w:rsidR="00A712E4" w:rsidRDefault="00A712E4" w:rsidP="00440F6F">
            <w:pPr>
              <w:ind w:firstLineChars="100" w:firstLine="200"/>
              <w:rPr>
                <w:rFonts w:ascii="Calibri" w:hAnsi="Calibri" w:cs="Calibri"/>
                <w:i/>
                <w:iCs/>
                <w:color w:val="000000"/>
                <w:sz w:val="20"/>
                <w:szCs w:val="20"/>
              </w:rPr>
            </w:pPr>
          </w:p>
        </w:tc>
      </w:tr>
    </w:tbl>
    <w:p w14:paraId="03CF97D9" w14:textId="77777777" w:rsidR="00A712E4" w:rsidRDefault="00A712E4" w:rsidP="00A712E4"/>
    <w:p w14:paraId="4E010F43" w14:textId="77777777" w:rsidR="00A712E4" w:rsidRPr="00120D48" w:rsidRDefault="00A712E4" w:rsidP="00A712E4">
      <w:pPr>
        <w:tabs>
          <w:tab w:val="left" w:pos="6798"/>
        </w:tabs>
        <w:rPr>
          <w:b/>
        </w:rPr>
      </w:pPr>
      <w:r w:rsidRPr="00120D48">
        <w:rPr>
          <w:b/>
        </w:rPr>
        <w:t>Taalontwikkeling:</w:t>
      </w:r>
      <w:r>
        <w:rPr>
          <w:b/>
        </w:rPr>
        <w:tab/>
      </w:r>
    </w:p>
    <w:p w14:paraId="19B3565B" w14:textId="77777777" w:rsidR="00A712E4" w:rsidRDefault="00A712E4" w:rsidP="00A712E4">
      <w:r>
        <w:t>Het kind</w:t>
      </w:r>
    </w:p>
    <w:tbl>
      <w:tblPr>
        <w:tblStyle w:val="Tabelraster"/>
        <w:tblW w:w="0" w:type="auto"/>
        <w:tblInd w:w="-34" w:type="dxa"/>
        <w:tblLook w:val="04A0" w:firstRow="1" w:lastRow="0" w:firstColumn="1" w:lastColumn="0" w:noHBand="0" w:noVBand="1"/>
      </w:tblPr>
      <w:tblGrid>
        <w:gridCol w:w="3261"/>
        <w:gridCol w:w="3020"/>
        <w:gridCol w:w="2815"/>
      </w:tblGrid>
      <w:tr w:rsidR="00A712E4" w:rsidRPr="00CC7B71" w14:paraId="08E11807" w14:textId="77777777" w:rsidTr="00440F6F">
        <w:trPr>
          <w:trHeight w:val="800"/>
        </w:trPr>
        <w:tc>
          <w:tcPr>
            <w:tcW w:w="3261" w:type="dxa"/>
            <w:shd w:val="clear" w:color="auto" w:fill="5B9BD5" w:themeFill="accent1"/>
            <w:noWrap/>
            <w:hideMark/>
          </w:tcPr>
          <w:p w14:paraId="1004B2CF" w14:textId="77777777" w:rsidR="00A712E4" w:rsidRPr="0098572D" w:rsidRDefault="00A712E4" w:rsidP="00440F6F">
            <w:pPr>
              <w:rPr>
                <w:sz w:val="20"/>
                <w:szCs w:val="20"/>
              </w:rPr>
            </w:pPr>
          </w:p>
          <w:p w14:paraId="1F4C6932" w14:textId="77777777" w:rsidR="00A712E4" w:rsidRPr="0098572D" w:rsidRDefault="00A712E4" w:rsidP="00440F6F">
            <w:pPr>
              <w:rPr>
                <w:sz w:val="20"/>
                <w:szCs w:val="20"/>
              </w:rPr>
            </w:pPr>
            <w:r w:rsidRPr="0098572D">
              <w:rPr>
                <w:sz w:val="20"/>
                <w:szCs w:val="20"/>
              </w:rPr>
              <w:t>heeft interesse in versjes/liedjes</w:t>
            </w:r>
          </w:p>
        </w:tc>
        <w:tc>
          <w:tcPr>
            <w:tcW w:w="3095" w:type="dxa"/>
            <w:vAlign w:val="center"/>
          </w:tcPr>
          <w:p w14:paraId="516C6D44"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Kent uw kind liedjes snel uit </w:t>
            </w:r>
          </w:p>
          <w:p w14:paraId="47A8BC32"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het hoofd? Of vindt uw kind </w:t>
            </w:r>
          </w:p>
          <w:p w14:paraId="2F48929F"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dit juist lastig?                                                           </w:t>
            </w:r>
          </w:p>
        </w:tc>
        <w:tc>
          <w:tcPr>
            <w:tcW w:w="2966" w:type="dxa"/>
          </w:tcPr>
          <w:p w14:paraId="0E2DAA0B"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48CD3A54" w14:textId="77777777" w:rsidTr="00440F6F">
        <w:trPr>
          <w:trHeight w:val="800"/>
        </w:trPr>
        <w:tc>
          <w:tcPr>
            <w:tcW w:w="3261" w:type="dxa"/>
            <w:shd w:val="clear" w:color="auto" w:fill="5B9BD5" w:themeFill="accent1"/>
            <w:noWrap/>
            <w:hideMark/>
          </w:tcPr>
          <w:p w14:paraId="3E638894" w14:textId="77777777" w:rsidR="00A712E4" w:rsidRPr="0098572D" w:rsidRDefault="00A712E4" w:rsidP="00440F6F">
            <w:pPr>
              <w:rPr>
                <w:sz w:val="20"/>
                <w:szCs w:val="20"/>
              </w:rPr>
            </w:pPr>
          </w:p>
          <w:p w14:paraId="0B7B6CE9" w14:textId="77777777" w:rsidR="00A712E4" w:rsidRPr="0098572D" w:rsidRDefault="00A712E4" w:rsidP="00440F6F">
            <w:pPr>
              <w:rPr>
                <w:sz w:val="20"/>
                <w:szCs w:val="20"/>
              </w:rPr>
            </w:pPr>
            <w:r w:rsidRPr="0098572D">
              <w:rPr>
                <w:sz w:val="20"/>
                <w:szCs w:val="20"/>
              </w:rPr>
              <w:t>vraagt naar betekenis van woorden</w:t>
            </w:r>
          </w:p>
        </w:tc>
        <w:tc>
          <w:tcPr>
            <w:tcW w:w="3095" w:type="dxa"/>
            <w:vAlign w:val="center"/>
          </w:tcPr>
          <w:p w14:paraId="190DE3A4"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66" w:type="dxa"/>
          </w:tcPr>
          <w:p w14:paraId="44E2B882"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71A96C2E" w14:textId="77777777" w:rsidTr="00440F6F">
        <w:trPr>
          <w:trHeight w:val="800"/>
        </w:trPr>
        <w:tc>
          <w:tcPr>
            <w:tcW w:w="3261" w:type="dxa"/>
            <w:shd w:val="clear" w:color="auto" w:fill="5B9BD5" w:themeFill="accent1"/>
            <w:noWrap/>
            <w:hideMark/>
          </w:tcPr>
          <w:p w14:paraId="04437FF6" w14:textId="77777777" w:rsidR="00A712E4" w:rsidRPr="0098572D" w:rsidRDefault="00A712E4" w:rsidP="00440F6F">
            <w:pPr>
              <w:rPr>
                <w:sz w:val="20"/>
                <w:szCs w:val="20"/>
              </w:rPr>
            </w:pPr>
          </w:p>
          <w:p w14:paraId="2C90B2DF" w14:textId="77777777" w:rsidR="00A712E4" w:rsidRPr="0098572D" w:rsidRDefault="00A712E4" w:rsidP="00440F6F">
            <w:pPr>
              <w:rPr>
                <w:sz w:val="20"/>
                <w:szCs w:val="20"/>
              </w:rPr>
            </w:pPr>
            <w:r w:rsidRPr="0098572D">
              <w:rPr>
                <w:sz w:val="20"/>
                <w:szCs w:val="20"/>
              </w:rPr>
              <w:t>wil moeilijke woorden begrijpen</w:t>
            </w:r>
          </w:p>
        </w:tc>
        <w:tc>
          <w:tcPr>
            <w:tcW w:w="3095" w:type="dxa"/>
            <w:vAlign w:val="center"/>
          </w:tcPr>
          <w:p w14:paraId="462AD8D2"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66" w:type="dxa"/>
          </w:tcPr>
          <w:p w14:paraId="74CCD8E3"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08179B79" w14:textId="77777777" w:rsidTr="00440F6F">
        <w:trPr>
          <w:trHeight w:val="800"/>
        </w:trPr>
        <w:tc>
          <w:tcPr>
            <w:tcW w:w="3261" w:type="dxa"/>
            <w:shd w:val="clear" w:color="auto" w:fill="5B9BD5" w:themeFill="accent1"/>
            <w:noWrap/>
            <w:hideMark/>
          </w:tcPr>
          <w:p w14:paraId="0BA81A53" w14:textId="77777777" w:rsidR="00A712E4" w:rsidRPr="0098572D" w:rsidRDefault="00A712E4" w:rsidP="00440F6F">
            <w:pPr>
              <w:rPr>
                <w:sz w:val="20"/>
                <w:szCs w:val="20"/>
              </w:rPr>
            </w:pPr>
          </w:p>
          <w:p w14:paraId="4B068E23" w14:textId="77777777" w:rsidR="00A712E4" w:rsidRPr="0098572D" w:rsidRDefault="00A712E4" w:rsidP="00440F6F">
            <w:pPr>
              <w:rPr>
                <w:sz w:val="20"/>
                <w:szCs w:val="20"/>
              </w:rPr>
            </w:pPr>
            <w:r w:rsidRPr="0098572D">
              <w:rPr>
                <w:sz w:val="20"/>
                <w:szCs w:val="20"/>
              </w:rPr>
              <w:t>praat in goede zinnen</w:t>
            </w:r>
          </w:p>
        </w:tc>
        <w:tc>
          <w:tcPr>
            <w:tcW w:w="3095" w:type="dxa"/>
            <w:vAlign w:val="center"/>
          </w:tcPr>
          <w:p w14:paraId="5587A017"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66" w:type="dxa"/>
          </w:tcPr>
          <w:p w14:paraId="4F158838"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2B20D2C5" w14:textId="77777777" w:rsidTr="00440F6F">
        <w:trPr>
          <w:trHeight w:val="800"/>
        </w:trPr>
        <w:tc>
          <w:tcPr>
            <w:tcW w:w="3261" w:type="dxa"/>
            <w:shd w:val="clear" w:color="auto" w:fill="5B9BD5" w:themeFill="accent1"/>
            <w:noWrap/>
            <w:hideMark/>
          </w:tcPr>
          <w:p w14:paraId="0CB41D3E" w14:textId="77777777" w:rsidR="00A712E4" w:rsidRPr="0098572D" w:rsidRDefault="00A712E4" w:rsidP="00440F6F">
            <w:pPr>
              <w:rPr>
                <w:sz w:val="20"/>
                <w:szCs w:val="20"/>
              </w:rPr>
            </w:pPr>
          </w:p>
          <w:p w14:paraId="74D29469" w14:textId="77777777" w:rsidR="00A712E4" w:rsidRPr="0098572D" w:rsidRDefault="00A712E4" w:rsidP="00440F6F">
            <w:pPr>
              <w:rPr>
                <w:sz w:val="20"/>
                <w:szCs w:val="20"/>
              </w:rPr>
            </w:pPr>
            <w:r w:rsidRPr="0098572D">
              <w:rPr>
                <w:sz w:val="20"/>
                <w:szCs w:val="20"/>
              </w:rPr>
              <w:t>heeft interesse in letters/ lezen</w:t>
            </w:r>
          </w:p>
        </w:tc>
        <w:tc>
          <w:tcPr>
            <w:tcW w:w="3095" w:type="dxa"/>
            <w:vAlign w:val="center"/>
          </w:tcPr>
          <w:p w14:paraId="4D946586"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Heeft uw kind belangstelling voor boeken/ verhalen/</w:t>
            </w:r>
            <w:proofErr w:type="spellStart"/>
            <w:r>
              <w:rPr>
                <w:rFonts w:ascii="Calibri" w:hAnsi="Calibri" w:cs="Calibri"/>
                <w:i/>
                <w:iCs/>
                <w:color w:val="000000"/>
                <w:sz w:val="20"/>
                <w:szCs w:val="20"/>
              </w:rPr>
              <w:t>voorlees-activiteiten</w:t>
            </w:r>
            <w:proofErr w:type="spellEnd"/>
            <w:r>
              <w:rPr>
                <w:rFonts w:ascii="Calibri" w:hAnsi="Calibri" w:cs="Calibri"/>
                <w:i/>
                <w:iCs/>
                <w:color w:val="000000"/>
                <w:sz w:val="20"/>
                <w:szCs w:val="20"/>
              </w:rPr>
              <w:t xml:space="preserve">? Heeft uw kind plezier in rijmen? Wat leest uw kind?                                                            </w:t>
            </w:r>
          </w:p>
        </w:tc>
        <w:tc>
          <w:tcPr>
            <w:tcW w:w="2966" w:type="dxa"/>
          </w:tcPr>
          <w:p w14:paraId="51079660" w14:textId="77777777" w:rsidR="00A712E4" w:rsidRDefault="00A712E4" w:rsidP="00440F6F">
            <w:pPr>
              <w:ind w:firstLineChars="100" w:firstLine="200"/>
              <w:rPr>
                <w:rFonts w:ascii="Calibri" w:hAnsi="Calibri" w:cs="Calibri"/>
                <w:i/>
                <w:iCs/>
                <w:color w:val="000000"/>
                <w:sz w:val="20"/>
                <w:szCs w:val="20"/>
              </w:rPr>
            </w:pPr>
          </w:p>
        </w:tc>
      </w:tr>
    </w:tbl>
    <w:p w14:paraId="254286A4" w14:textId="77777777" w:rsidR="00A712E4" w:rsidRDefault="00A712E4" w:rsidP="00A712E4"/>
    <w:p w14:paraId="04340877" w14:textId="77777777" w:rsidR="00A712E4" w:rsidRDefault="00A712E4" w:rsidP="00A712E4">
      <w:pPr>
        <w:rPr>
          <w:b/>
        </w:rPr>
      </w:pPr>
    </w:p>
    <w:p w14:paraId="5B356A43" w14:textId="77777777" w:rsidR="00A712E4" w:rsidRDefault="00A712E4" w:rsidP="00A712E4">
      <w:pPr>
        <w:rPr>
          <w:b/>
        </w:rPr>
      </w:pPr>
    </w:p>
    <w:p w14:paraId="2B3A6C8D" w14:textId="77777777" w:rsidR="00A712E4" w:rsidRDefault="00A712E4" w:rsidP="00A712E4">
      <w:pPr>
        <w:rPr>
          <w:b/>
        </w:rPr>
      </w:pPr>
    </w:p>
    <w:p w14:paraId="7B631963" w14:textId="77777777" w:rsidR="00A712E4" w:rsidRDefault="00A712E4" w:rsidP="00A712E4">
      <w:pPr>
        <w:rPr>
          <w:b/>
        </w:rPr>
      </w:pPr>
    </w:p>
    <w:p w14:paraId="23D1E5B3" w14:textId="77777777" w:rsidR="00A712E4" w:rsidRDefault="00A712E4" w:rsidP="00A712E4">
      <w:pPr>
        <w:rPr>
          <w:b/>
        </w:rPr>
      </w:pPr>
    </w:p>
    <w:p w14:paraId="4665CBE2" w14:textId="77777777" w:rsidR="00A712E4" w:rsidRDefault="00A712E4" w:rsidP="00A712E4">
      <w:pPr>
        <w:rPr>
          <w:b/>
        </w:rPr>
      </w:pPr>
    </w:p>
    <w:p w14:paraId="4A4B7E5C" w14:textId="77777777" w:rsidR="00A712E4" w:rsidRDefault="00A712E4" w:rsidP="00A712E4">
      <w:pPr>
        <w:rPr>
          <w:b/>
        </w:rPr>
      </w:pPr>
    </w:p>
    <w:p w14:paraId="4D3B606B" w14:textId="77777777" w:rsidR="00A712E4" w:rsidRDefault="00A712E4" w:rsidP="00A712E4">
      <w:pPr>
        <w:rPr>
          <w:b/>
        </w:rPr>
      </w:pPr>
    </w:p>
    <w:p w14:paraId="79EED045" w14:textId="77777777" w:rsidR="00A712E4" w:rsidRPr="00120D48" w:rsidRDefault="00A712E4" w:rsidP="00A712E4">
      <w:pPr>
        <w:rPr>
          <w:b/>
        </w:rPr>
      </w:pPr>
      <w:r>
        <w:rPr>
          <w:b/>
        </w:rPr>
        <w:t>Voorbereidend rekenen:</w:t>
      </w:r>
    </w:p>
    <w:p w14:paraId="59B8DA61" w14:textId="77777777" w:rsidR="00A712E4" w:rsidRDefault="00A712E4" w:rsidP="00A712E4">
      <w:r>
        <w:t>Het kind</w:t>
      </w:r>
    </w:p>
    <w:tbl>
      <w:tblPr>
        <w:tblStyle w:val="Tabelraster"/>
        <w:tblW w:w="0" w:type="auto"/>
        <w:tblInd w:w="-34" w:type="dxa"/>
        <w:tblLook w:val="04A0" w:firstRow="1" w:lastRow="0" w:firstColumn="1" w:lastColumn="0" w:noHBand="0" w:noVBand="1"/>
      </w:tblPr>
      <w:tblGrid>
        <w:gridCol w:w="3261"/>
        <w:gridCol w:w="3022"/>
        <w:gridCol w:w="2813"/>
      </w:tblGrid>
      <w:tr w:rsidR="00A712E4" w:rsidRPr="00CC7B71" w14:paraId="01860273" w14:textId="77777777" w:rsidTr="00440F6F">
        <w:trPr>
          <w:trHeight w:val="800"/>
        </w:trPr>
        <w:tc>
          <w:tcPr>
            <w:tcW w:w="3261" w:type="dxa"/>
            <w:shd w:val="clear" w:color="auto" w:fill="5B9BD5" w:themeFill="accent1"/>
            <w:noWrap/>
            <w:hideMark/>
          </w:tcPr>
          <w:p w14:paraId="239EAA0F" w14:textId="77777777" w:rsidR="00A712E4" w:rsidRPr="0098572D" w:rsidRDefault="00A712E4" w:rsidP="00440F6F">
            <w:pPr>
              <w:rPr>
                <w:sz w:val="20"/>
                <w:szCs w:val="20"/>
              </w:rPr>
            </w:pPr>
          </w:p>
          <w:p w14:paraId="18EECDBB" w14:textId="77777777" w:rsidR="00A712E4" w:rsidRPr="0098572D" w:rsidRDefault="00A712E4" w:rsidP="00440F6F">
            <w:pPr>
              <w:rPr>
                <w:sz w:val="20"/>
                <w:szCs w:val="20"/>
              </w:rPr>
            </w:pPr>
            <w:r w:rsidRPr="0098572D">
              <w:rPr>
                <w:sz w:val="20"/>
                <w:szCs w:val="20"/>
              </w:rPr>
              <w:t>telt in de juiste volgorde (1,2,3)</w:t>
            </w:r>
          </w:p>
        </w:tc>
        <w:tc>
          <w:tcPr>
            <w:tcW w:w="3118" w:type="dxa"/>
            <w:vAlign w:val="center"/>
          </w:tcPr>
          <w:p w14:paraId="1C572EF7"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Gebruikt hij/zij voor het tellen </w:t>
            </w:r>
          </w:p>
          <w:p w14:paraId="57B17DC4"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zijn omgeving? Telt het bijv. </w:t>
            </w:r>
          </w:p>
          <w:p w14:paraId="4F329F58"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tegeltjes of stoelen?                                                               </w:t>
            </w:r>
          </w:p>
        </w:tc>
        <w:tc>
          <w:tcPr>
            <w:tcW w:w="2943" w:type="dxa"/>
          </w:tcPr>
          <w:p w14:paraId="6417D652"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6DA0BBBE" w14:textId="77777777" w:rsidTr="00440F6F">
        <w:trPr>
          <w:trHeight w:val="800"/>
        </w:trPr>
        <w:tc>
          <w:tcPr>
            <w:tcW w:w="3261" w:type="dxa"/>
            <w:shd w:val="clear" w:color="auto" w:fill="5B9BD5" w:themeFill="accent1"/>
            <w:noWrap/>
            <w:hideMark/>
          </w:tcPr>
          <w:p w14:paraId="0D18B685" w14:textId="77777777" w:rsidR="00A712E4" w:rsidRPr="0098572D" w:rsidRDefault="00A712E4" w:rsidP="00440F6F">
            <w:pPr>
              <w:rPr>
                <w:sz w:val="20"/>
                <w:szCs w:val="20"/>
              </w:rPr>
            </w:pPr>
          </w:p>
          <w:p w14:paraId="081EBD66" w14:textId="77777777" w:rsidR="00A712E4" w:rsidRPr="0098572D" w:rsidRDefault="00A712E4" w:rsidP="00440F6F">
            <w:pPr>
              <w:rPr>
                <w:sz w:val="20"/>
                <w:szCs w:val="20"/>
              </w:rPr>
            </w:pPr>
            <w:r w:rsidRPr="0098572D">
              <w:rPr>
                <w:sz w:val="20"/>
                <w:szCs w:val="20"/>
              </w:rPr>
              <w:t>kan optellen</w:t>
            </w:r>
          </w:p>
        </w:tc>
        <w:tc>
          <w:tcPr>
            <w:tcW w:w="3118" w:type="dxa"/>
            <w:vAlign w:val="center"/>
          </w:tcPr>
          <w:p w14:paraId="1E54B00F"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Welke sommetjes maakt </w:t>
            </w:r>
          </w:p>
          <w:p w14:paraId="31F301E9"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uw kind? </w:t>
            </w:r>
          </w:p>
        </w:tc>
        <w:tc>
          <w:tcPr>
            <w:tcW w:w="2943" w:type="dxa"/>
          </w:tcPr>
          <w:p w14:paraId="529D0A4B"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35B7495C" w14:textId="77777777" w:rsidTr="00440F6F">
        <w:trPr>
          <w:trHeight w:val="800"/>
        </w:trPr>
        <w:tc>
          <w:tcPr>
            <w:tcW w:w="3261" w:type="dxa"/>
            <w:shd w:val="clear" w:color="auto" w:fill="5B9BD5" w:themeFill="accent1"/>
            <w:noWrap/>
            <w:hideMark/>
          </w:tcPr>
          <w:p w14:paraId="4A4F5E1C" w14:textId="77777777" w:rsidR="00A712E4" w:rsidRPr="0098572D" w:rsidRDefault="00A712E4" w:rsidP="00440F6F">
            <w:pPr>
              <w:rPr>
                <w:sz w:val="20"/>
                <w:szCs w:val="20"/>
              </w:rPr>
            </w:pPr>
            <w:r w:rsidRPr="0098572D">
              <w:rPr>
                <w:sz w:val="20"/>
                <w:szCs w:val="20"/>
              </w:rPr>
              <w:t>vergelijkt  en sorteert (grootte, lengte, kleur , vorm etc.)</w:t>
            </w:r>
          </w:p>
        </w:tc>
        <w:tc>
          <w:tcPr>
            <w:tcW w:w="3118" w:type="dxa"/>
            <w:vAlign w:val="center"/>
          </w:tcPr>
          <w:p w14:paraId="61DA3C33" w14:textId="77777777" w:rsidR="00A712E4" w:rsidRDefault="00A712E4" w:rsidP="00440F6F">
            <w:pPr>
              <w:ind w:firstLineChars="100" w:firstLine="200"/>
              <w:rPr>
                <w:rFonts w:ascii="Calibri" w:hAnsi="Calibri" w:cs="Calibri"/>
                <w:i/>
                <w:iCs/>
                <w:color w:val="000000"/>
                <w:sz w:val="20"/>
                <w:szCs w:val="20"/>
              </w:rPr>
            </w:pPr>
            <w:r>
              <w:rPr>
                <w:rFonts w:ascii="Calibri" w:hAnsi="Calibri" w:cs="Calibri"/>
                <w:i/>
                <w:iCs/>
                <w:color w:val="000000"/>
                <w:sz w:val="20"/>
                <w:szCs w:val="20"/>
              </w:rPr>
              <w:t> </w:t>
            </w:r>
          </w:p>
        </w:tc>
        <w:tc>
          <w:tcPr>
            <w:tcW w:w="2943" w:type="dxa"/>
          </w:tcPr>
          <w:p w14:paraId="0C445D2D" w14:textId="77777777" w:rsidR="00A712E4" w:rsidRDefault="00A712E4" w:rsidP="00440F6F">
            <w:pPr>
              <w:ind w:firstLineChars="100" w:firstLine="200"/>
              <w:rPr>
                <w:rFonts w:ascii="Calibri" w:hAnsi="Calibri" w:cs="Calibri"/>
                <w:i/>
                <w:iCs/>
                <w:color w:val="000000"/>
                <w:sz w:val="20"/>
                <w:szCs w:val="20"/>
              </w:rPr>
            </w:pPr>
          </w:p>
        </w:tc>
      </w:tr>
    </w:tbl>
    <w:p w14:paraId="5386293C" w14:textId="77777777" w:rsidR="00A712E4" w:rsidRDefault="00A712E4" w:rsidP="00A712E4">
      <w:pPr>
        <w:rPr>
          <w:b/>
        </w:rPr>
      </w:pPr>
    </w:p>
    <w:p w14:paraId="5CE8C254" w14:textId="77777777" w:rsidR="00A712E4" w:rsidRPr="00120D48" w:rsidRDefault="00A712E4" w:rsidP="00A712E4">
      <w:pPr>
        <w:rPr>
          <w:b/>
        </w:rPr>
      </w:pPr>
      <w:r w:rsidRPr="00120D48">
        <w:rPr>
          <w:b/>
        </w:rPr>
        <w:t>Motorische ontwikkeling:</w:t>
      </w:r>
    </w:p>
    <w:p w14:paraId="6874010E" w14:textId="77777777" w:rsidR="00A712E4" w:rsidRDefault="00A712E4" w:rsidP="00A712E4">
      <w:r>
        <w:t>Het kind</w:t>
      </w:r>
    </w:p>
    <w:tbl>
      <w:tblPr>
        <w:tblStyle w:val="Tabelraster"/>
        <w:tblW w:w="0" w:type="auto"/>
        <w:tblInd w:w="-34" w:type="dxa"/>
        <w:tblLook w:val="04A0" w:firstRow="1" w:lastRow="0" w:firstColumn="1" w:lastColumn="0" w:noHBand="0" w:noVBand="1"/>
      </w:tblPr>
      <w:tblGrid>
        <w:gridCol w:w="3261"/>
        <w:gridCol w:w="3029"/>
        <w:gridCol w:w="2806"/>
      </w:tblGrid>
      <w:tr w:rsidR="00A712E4" w:rsidRPr="00CC7B71" w14:paraId="006549F0" w14:textId="77777777" w:rsidTr="00440F6F">
        <w:trPr>
          <w:trHeight w:val="800"/>
        </w:trPr>
        <w:tc>
          <w:tcPr>
            <w:tcW w:w="3261" w:type="dxa"/>
            <w:shd w:val="clear" w:color="auto" w:fill="5B9BD5" w:themeFill="accent1"/>
            <w:noWrap/>
            <w:hideMark/>
          </w:tcPr>
          <w:p w14:paraId="45596F8B" w14:textId="77777777" w:rsidR="00A712E4" w:rsidRPr="0098572D" w:rsidRDefault="00A712E4" w:rsidP="00440F6F">
            <w:pPr>
              <w:rPr>
                <w:sz w:val="20"/>
                <w:szCs w:val="20"/>
              </w:rPr>
            </w:pPr>
          </w:p>
          <w:p w14:paraId="13191232" w14:textId="77777777" w:rsidR="00A712E4" w:rsidRPr="0098572D" w:rsidRDefault="00A712E4" w:rsidP="00440F6F">
            <w:pPr>
              <w:rPr>
                <w:sz w:val="20"/>
                <w:szCs w:val="20"/>
              </w:rPr>
            </w:pPr>
            <w:r w:rsidRPr="0098572D">
              <w:rPr>
                <w:sz w:val="20"/>
                <w:szCs w:val="20"/>
              </w:rPr>
              <w:t>heeft interesse in schrijven</w:t>
            </w:r>
          </w:p>
        </w:tc>
        <w:tc>
          <w:tcPr>
            <w:tcW w:w="3118" w:type="dxa"/>
            <w:vAlign w:val="center"/>
          </w:tcPr>
          <w:p w14:paraId="43DBD4D1"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Krabbelt uw kind of schrijft hij/zij  </w:t>
            </w:r>
          </w:p>
          <w:p w14:paraId="638028CB"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woordjes?</w:t>
            </w:r>
            <w:r>
              <w:rPr>
                <w:rFonts w:ascii="Calibri" w:hAnsi="Calibri" w:cs="Calibri"/>
                <w:i/>
                <w:iCs/>
                <w:color w:val="000000"/>
                <w:sz w:val="20"/>
                <w:szCs w:val="20"/>
              </w:rPr>
              <w:br/>
              <w:t>Kunt u voorbeelden geven?</w:t>
            </w:r>
          </w:p>
        </w:tc>
        <w:tc>
          <w:tcPr>
            <w:tcW w:w="2943" w:type="dxa"/>
          </w:tcPr>
          <w:p w14:paraId="46A9EFE7" w14:textId="77777777" w:rsidR="00A712E4" w:rsidRDefault="00A712E4" w:rsidP="00440F6F">
            <w:pPr>
              <w:ind w:firstLineChars="100" w:firstLine="200"/>
              <w:rPr>
                <w:rFonts w:ascii="Calibri" w:hAnsi="Calibri" w:cs="Calibri"/>
                <w:i/>
                <w:iCs/>
                <w:color w:val="000000"/>
                <w:sz w:val="20"/>
                <w:szCs w:val="20"/>
              </w:rPr>
            </w:pPr>
          </w:p>
        </w:tc>
      </w:tr>
      <w:tr w:rsidR="00A712E4" w:rsidRPr="00CC7B71" w14:paraId="2096DA6D" w14:textId="77777777" w:rsidTr="00440F6F">
        <w:trPr>
          <w:trHeight w:val="800"/>
        </w:trPr>
        <w:tc>
          <w:tcPr>
            <w:tcW w:w="3261" w:type="dxa"/>
            <w:shd w:val="clear" w:color="auto" w:fill="5B9BD5" w:themeFill="accent1"/>
            <w:noWrap/>
            <w:hideMark/>
          </w:tcPr>
          <w:p w14:paraId="48D22792" w14:textId="77777777" w:rsidR="00A712E4" w:rsidRPr="0098572D" w:rsidRDefault="00A712E4" w:rsidP="00440F6F">
            <w:pPr>
              <w:rPr>
                <w:sz w:val="20"/>
                <w:szCs w:val="20"/>
              </w:rPr>
            </w:pPr>
          </w:p>
          <w:p w14:paraId="4144EC66" w14:textId="77777777" w:rsidR="00A712E4" w:rsidRPr="0098572D" w:rsidRDefault="00A712E4" w:rsidP="00440F6F">
            <w:pPr>
              <w:rPr>
                <w:sz w:val="20"/>
                <w:szCs w:val="20"/>
              </w:rPr>
            </w:pPr>
            <w:r w:rsidRPr="0098572D">
              <w:rPr>
                <w:sz w:val="20"/>
                <w:szCs w:val="20"/>
              </w:rPr>
              <w:t>heeft interesse in getallen/cijfers</w:t>
            </w:r>
          </w:p>
        </w:tc>
        <w:tc>
          <w:tcPr>
            <w:tcW w:w="3118" w:type="dxa"/>
            <w:vAlign w:val="center"/>
          </w:tcPr>
          <w:p w14:paraId="0C2DDD8C"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 xml:space="preserve">Waar blijkt dat uit?  </w:t>
            </w:r>
          </w:p>
          <w:p w14:paraId="56990B31" w14:textId="77777777" w:rsidR="00A712E4" w:rsidRDefault="00A712E4" w:rsidP="00440F6F">
            <w:pPr>
              <w:rPr>
                <w:rFonts w:ascii="Calibri" w:hAnsi="Calibri" w:cs="Calibri"/>
                <w:i/>
                <w:iCs/>
                <w:color w:val="000000"/>
                <w:sz w:val="20"/>
                <w:szCs w:val="20"/>
              </w:rPr>
            </w:pPr>
            <w:r>
              <w:rPr>
                <w:rFonts w:ascii="Calibri" w:hAnsi="Calibri" w:cs="Calibri"/>
                <w:i/>
                <w:iCs/>
                <w:color w:val="000000"/>
                <w:sz w:val="20"/>
                <w:szCs w:val="20"/>
              </w:rPr>
              <w:t>Voorbeelden?</w:t>
            </w:r>
          </w:p>
        </w:tc>
        <w:tc>
          <w:tcPr>
            <w:tcW w:w="2943" w:type="dxa"/>
          </w:tcPr>
          <w:p w14:paraId="484F2DA4" w14:textId="77777777" w:rsidR="00A712E4" w:rsidRDefault="00A712E4" w:rsidP="00440F6F">
            <w:pPr>
              <w:ind w:firstLineChars="100" w:firstLine="200"/>
              <w:rPr>
                <w:rFonts w:ascii="Calibri" w:hAnsi="Calibri" w:cs="Calibri"/>
                <w:i/>
                <w:iCs/>
                <w:color w:val="000000"/>
                <w:sz w:val="20"/>
                <w:szCs w:val="20"/>
              </w:rPr>
            </w:pPr>
          </w:p>
        </w:tc>
      </w:tr>
    </w:tbl>
    <w:p w14:paraId="56464603" w14:textId="77777777" w:rsidR="00A712E4" w:rsidRDefault="00A712E4" w:rsidP="00A712E4"/>
    <w:p w14:paraId="60F8C6B1" w14:textId="77777777" w:rsidR="00A712E4" w:rsidRDefault="00A712E4" w:rsidP="00A712E4">
      <w:pPr>
        <w:rPr>
          <w:b/>
          <w:bCs/>
        </w:rPr>
      </w:pPr>
      <w:r>
        <w:rPr>
          <w:b/>
          <w:bCs/>
        </w:rPr>
        <w:t>Verwachte onderwijsmotivatie/gedrag</w:t>
      </w:r>
    </w:p>
    <w:tbl>
      <w:tblPr>
        <w:tblStyle w:val="Tabelraster"/>
        <w:tblW w:w="9101" w:type="dxa"/>
        <w:tblInd w:w="-34" w:type="dxa"/>
        <w:tblLook w:val="04A0" w:firstRow="1" w:lastRow="0" w:firstColumn="1" w:lastColumn="0" w:noHBand="0" w:noVBand="1"/>
      </w:tblPr>
      <w:tblGrid>
        <w:gridCol w:w="4707"/>
        <w:gridCol w:w="4394"/>
      </w:tblGrid>
      <w:tr w:rsidR="00A712E4" w:rsidRPr="00CC7B71" w14:paraId="2F62D3A7" w14:textId="77777777" w:rsidTr="00440F6F">
        <w:trPr>
          <w:trHeight w:val="800"/>
        </w:trPr>
        <w:tc>
          <w:tcPr>
            <w:tcW w:w="4707" w:type="dxa"/>
            <w:shd w:val="clear" w:color="auto" w:fill="5B9BD5" w:themeFill="accent1"/>
            <w:hideMark/>
          </w:tcPr>
          <w:p w14:paraId="42EB59D4" w14:textId="77777777" w:rsidR="00A712E4" w:rsidRPr="0098572D" w:rsidRDefault="00A712E4" w:rsidP="00440F6F">
            <w:pPr>
              <w:rPr>
                <w:sz w:val="20"/>
                <w:szCs w:val="20"/>
              </w:rPr>
            </w:pPr>
          </w:p>
          <w:p w14:paraId="59E1F893" w14:textId="77777777" w:rsidR="00A712E4" w:rsidRPr="0098572D" w:rsidRDefault="00A712E4" w:rsidP="00440F6F">
            <w:pPr>
              <w:rPr>
                <w:sz w:val="20"/>
                <w:szCs w:val="20"/>
              </w:rPr>
            </w:pPr>
            <w:r w:rsidRPr="0098572D">
              <w:rPr>
                <w:sz w:val="20"/>
                <w:szCs w:val="20"/>
              </w:rPr>
              <w:t xml:space="preserve">Hoe </w:t>
            </w:r>
            <w:r>
              <w:rPr>
                <w:sz w:val="20"/>
                <w:szCs w:val="20"/>
              </w:rPr>
              <w:t>zal uw kind het op school doen?</w:t>
            </w:r>
          </w:p>
        </w:tc>
        <w:tc>
          <w:tcPr>
            <w:tcW w:w="4394" w:type="dxa"/>
          </w:tcPr>
          <w:p w14:paraId="4D0A0215" w14:textId="77777777" w:rsidR="00A712E4" w:rsidRPr="00B67EA7" w:rsidRDefault="00A712E4" w:rsidP="00440F6F">
            <w:pPr>
              <w:jc w:val="center"/>
              <w:rPr>
                <w:i/>
                <w:sz w:val="18"/>
                <w:szCs w:val="18"/>
              </w:rPr>
            </w:pPr>
            <w:r w:rsidRPr="00B67EA7">
              <w:rPr>
                <w:i/>
                <w:sz w:val="18"/>
                <w:szCs w:val="18"/>
              </w:rPr>
              <w:t>Toelichting:</w:t>
            </w:r>
          </w:p>
          <w:p w14:paraId="13FEC1F0" w14:textId="77777777" w:rsidR="00A712E4" w:rsidRPr="00CC7B71" w:rsidRDefault="00A712E4" w:rsidP="00440F6F"/>
        </w:tc>
      </w:tr>
      <w:tr w:rsidR="00A712E4" w:rsidRPr="00CC7B71" w14:paraId="542BE04F" w14:textId="77777777" w:rsidTr="00440F6F">
        <w:trPr>
          <w:trHeight w:val="800"/>
        </w:trPr>
        <w:tc>
          <w:tcPr>
            <w:tcW w:w="4707" w:type="dxa"/>
            <w:shd w:val="clear" w:color="auto" w:fill="5B9BD5" w:themeFill="accent1"/>
            <w:hideMark/>
          </w:tcPr>
          <w:p w14:paraId="7D5E81BC" w14:textId="77777777" w:rsidR="00A712E4" w:rsidRPr="0098572D" w:rsidRDefault="00A712E4" w:rsidP="00440F6F">
            <w:pPr>
              <w:rPr>
                <w:sz w:val="20"/>
                <w:szCs w:val="20"/>
              </w:rPr>
            </w:pPr>
          </w:p>
          <w:p w14:paraId="2DA401DC" w14:textId="77777777" w:rsidR="00A712E4" w:rsidRPr="0098572D" w:rsidRDefault="00A712E4" w:rsidP="00440F6F">
            <w:pPr>
              <w:rPr>
                <w:sz w:val="20"/>
                <w:szCs w:val="20"/>
              </w:rPr>
            </w:pPr>
            <w:r w:rsidRPr="0098572D">
              <w:rPr>
                <w:sz w:val="20"/>
                <w:szCs w:val="20"/>
              </w:rPr>
              <w:t>Hoe sne</w:t>
            </w:r>
            <w:r>
              <w:rPr>
                <w:sz w:val="20"/>
                <w:szCs w:val="20"/>
              </w:rPr>
              <w:t>l zal uw kind zich ontwikkelen?</w:t>
            </w:r>
          </w:p>
        </w:tc>
        <w:tc>
          <w:tcPr>
            <w:tcW w:w="4394" w:type="dxa"/>
          </w:tcPr>
          <w:p w14:paraId="07E81271" w14:textId="77777777" w:rsidR="00A712E4" w:rsidRDefault="00A712E4" w:rsidP="00440F6F"/>
          <w:p w14:paraId="6D183165" w14:textId="77777777" w:rsidR="00A712E4" w:rsidRPr="00CC7B71" w:rsidRDefault="00A712E4" w:rsidP="00440F6F"/>
        </w:tc>
      </w:tr>
      <w:tr w:rsidR="00A712E4" w:rsidRPr="00CC7B71" w14:paraId="7465B2D6" w14:textId="77777777" w:rsidTr="00440F6F">
        <w:trPr>
          <w:trHeight w:val="800"/>
        </w:trPr>
        <w:tc>
          <w:tcPr>
            <w:tcW w:w="4707" w:type="dxa"/>
            <w:shd w:val="clear" w:color="auto" w:fill="5B9BD5" w:themeFill="accent1"/>
            <w:hideMark/>
          </w:tcPr>
          <w:p w14:paraId="324910D7" w14:textId="77777777" w:rsidR="00A712E4" w:rsidRPr="0098572D" w:rsidRDefault="00A712E4" w:rsidP="00440F6F">
            <w:pPr>
              <w:rPr>
                <w:sz w:val="20"/>
                <w:szCs w:val="20"/>
              </w:rPr>
            </w:pPr>
          </w:p>
          <w:p w14:paraId="3817CF4A" w14:textId="77777777" w:rsidR="00A712E4" w:rsidRPr="0098572D" w:rsidRDefault="00A712E4" w:rsidP="00440F6F">
            <w:pPr>
              <w:rPr>
                <w:sz w:val="20"/>
                <w:szCs w:val="20"/>
              </w:rPr>
            </w:pPr>
            <w:r w:rsidRPr="0098572D">
              <w:rPr>
                <w:sz w:val="20"/>
                <w:szCs w:val="20"/>
              </w:rPr>
              <w:t xml:space="preserve">Hoe goed zal uw kind </w:t>
            </w:r>
            <w:r>
              <w:rPr>
                <w:sz w:val="20"/>
                <w:szCs w:val="20"/>
              </w:rPr>
              <w:t>spelen/werken?</w:t>
            </w:r>
          </w:p>
        </w:tc>
        <w:tc>
          <w:tcPr>
            <w:tcW w:w="4394" w:type="dxa"/>
          </w:tcPr>
          <w:p w14:paraId="047812CB" w14:textId="77777777" w:rsidR="00A712E4" w:rsidRDefault="00A712E4" w:rsidP="00440F6F">
            <w:pPr>
              <w:jc w:val="center"/>
            </w:pPr>
          </w:p>
          <w:p w14:paraId="0D759F1C" w14:textId="77777777" w:rsidR="00A712E4" w:rsidRPr="00CC7B71" w:rsidRDefault="00A712E4" w:rsidP="00440F6F">
            <w:r>
              <w:t xml:space="preserve">   </w:t>
            </w:r>
          </w:p>
        </w:tc>
      </w:tr>
      <w:tr w:rsidR="00A712E4" w:rsidRPr="00CC7B71" w14:paraId="795C7420" w14:textId="77777777" w:rsidTr="00440F6F">
        <w:trPr>
          <w:trHeight w:val="800"/>
        </w:trPr>
        <w:tc>
          <w:tcPr>
            <w:tcW w:w="4707" w:type="dxa"/>
            <w:shd w:val="clear" w:color="auto" w:fill="5B9BD5" w:themeFill="accent1"/>
            <w:hideMark/>
          </w:tcPr>
          <w:p w14:paraId="7C8AA863" w14:textId="77777777" w:rsidR="00A712E4" w:rsidRPr="0098572D" w:rsidRDefault="00A712E4" w:rsidP="00440F6F">
            <w:pPr>
              <w:rPr>
                <w:sz w:val="20"/>
                <w:szCs w:val="20"/>
              </w:rPr>
            </w:pPr>
          </w:p>
          <w:p w14:paraId="6E6AC67D" w14:textId="77777777" w:rsidR="00A712E4" w:rsidRPr="0098572D" w:rsidRDefault="00A712E4" w:rsidP="00440F6F">
            <w:pPr>
              <w:rPr>
                <w:sz w:val="20"/>
                <w:szCs w:val="20"/>
              </w:rPr>
            </w:pPr>
            <w:r w:rsidRPr="0098572D">
              <w:rPr>
                <w:sz w:val="20"/>
                <w:szCs w:val="20"/>
              </w:rPr>
              <w:t>Hoeveel zal uw k</w:t>
            </w:r>
            <w:r>
              <w:rPr>
                <w:sz w:val="20"/>
                <w:szCs w:val="20"/>
              </w:rPr>
              <w:t>ind zich voor school inspannen?</w:t>
            </w:r>
          </w:p>
        </w:tc>
        <w:tc>
          <w:tcPr>
            <w:tcW w:w="4394" w:type="dxa"/>
          </w:tcPr>
          <w:p w14:paraId="114D923D" w14:textId="77777777" w:rsidR="00A712E4" w:rsidRDefault="00A712E4" w:rsidP="00440F6F"/>
          <w:p w14:paraId="67EFE621" w14:textId="77777777" w:rsidR="00A712E4" w:rsidRPr="00CC7B71" w:rsidRDefault="00A712E4" w:rsidP="00440F6F"/>
        </w:tc>
      </w:tr>
    </w:tbl>
    <w:p w14:paraId="6ADFDE4B" w14:textId="77777777" w:rsidR="00A712E4" w:rsidRPr="00BE6539" w:rsidRDefault="00A712E4" w:rsidP="00A712E4">
      <w:pPr>
        <w:spacing w:before="240"/>
        <w:rPr>
          <w:b/>
        </w:rPr>
      </w:pPr>
      <w:r w:rsidRPr="00BE6539">
        <w:rPr>
          <w:b/>
        </w:rPr>
        <w:t xml:space="preserve">Extra opmerkingen: </w:t>
      </w:r>
    </w:p>
    <w:tbl>
      <w:tblPr>
        <w:tblpPr w:leftFromText="141" w:rightFromText="141" w:vertAnchor="text" w:tblpX="57"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5"/>
      </w:tblGrid>
      <w:tr w:rsidR="00A712E4" w14:paraId="5A8973DB" w14:textId="77777777" w:rsidTr="00440F6F">
        <w:trPr>
          <w:trHeight w:val="2356"/>
        </w:trPr>
        <w:tc>
          <w:tcPr>
            <w:tcW w:w="8995" w:type="dxa"/>
          </w:tcPr>
          <w:p w14:paraId="295FC807" w14:textId="77777777" w:rsidR="00A712E4" w:rsidRDefault="00A712E4" w:rsidP="00440F6F"/>
        </w:tc>
      </w:tr>
    </w:tbl>
    <w:p w14:paraId="662E850E" w14:textId="77777777" w:rsidR="00A712E4" w:rsidRDefault="00A712E4" w:rsidP="00A712E4"/>
    <w:p w14:paraId="21B34487" w14:textId="77777777" w:rsidR="002108C6" w:rsidRPr="00CA1769" w:rsidRDefault="002108C6">
      <w:pPr>
        <w:rPr>
          <w:color w:val="44546A" w:themeColor="text2"/>
        </w:rPr>
      </w:pPr>
    </w:p>
    <w:sectPr w:rsidR="002108C6" w:rsidRPr="00CA1769" w:rsidSect="002108C6">
      <w:headerReference w:type="default" r:id="rId19"/>
      <w:footerReference w:type="default" r:id="rId20"/>
      <w:footerReference w:type="firs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DE9DF" w14:textId="77777777" w:rsidR="000F22BF" w:rsidRDefault="000F22BF" w:rsidP="00386523">
      <w:pPr>
        <w:spacing w:after="0" w:line="240" w:lineRule="auto"/>
      </w:pPr>
      <w:r>
        <w:separator/>
      </w:r>
    </w:p>
  </w:endnote>
  <w:endnote w:type="continuationSeparator" w:id="0">
    <w:p w14:paraId="127997FC" w14:textId="77777777" w:rsidR="000F22BF" w:rsidRDefault="000F22BF" w:rsidP="00386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7CEC" w14:textId="77777777" w:rsidR="00F36DBD" w:rsidRDefault="00F36DBD">
    <w:pPr>
      <w:pStyle w:val="Voettekst"/>
      <w:rPr>
        <w:rFonts w:asciiTheme="majorHAnsi" w:eastAsiaTheme="majorEastAsia" w:hAnsiTheme="majorHAnsi" w:cstheme="majorBidi"/>
        <w:color w:val="5B9BD5" w:themeColor="accent1"/>
        <w:sz w:val="20"/>
        <w:szCs w:val="20"/>
      </w:rPr>
    </w:pPr>
    <w:r>
      <w:rPr>
        <w:noProof/>
        <w:color w:val="5B9BD5" w:themeColor="accent1"/>
        <w:lang w:eastAsia="nl-NL"/>
      </w:rPr>
      <mc:AlternateContent>
        <mc:Choice Requires="wps">
          <w:drawing>
            <wp:anchor distT="0" distB="0" distL="114300" distR="114300" simplePos="0" relativeHeight="251659264" behindDoc="0" locked="0" layoutInCell="1" allowOverlap="1" wp14:anchorId="1BEA4BF7" wp14:editId="0670FCF4">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B9D2865" id="Rechthoe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rFonts w:asciiTheme="majorHAnsi" w:eastAsiaTheme="majorEastAsia" w:hAnsiTheme="majorHAnsi" w:cstheme="majorBidi"/>
        <w:color w:val="5B9BD5" w:themeColor="accent1"/>
        <w:sz w:val="20"/>
        <w:szCs w:val="20"/>
      </w:rPr>
      <w:t>Stromenland</w:t>
    </w:r>
    <w:r>
      <w:rPr>
        <w:rFonts w:asciiTheme="majorHAnsi" w:eastAsiaTheme="majorEastAsia" w:hAnsiTheme="majorHAnsi" w:cstheme="majorBidi"/>
        <w:color w:val="5B9BD5" w:themeColor="accent1"/>
        <w:sz w:val="20"/>
        <w:szCs w:val="20"/>
      </w:rPr>
      <w:tab/>
      <w:t xml:space="preserve">Ondersteuningsplatform Nijmegen       </w:t>
    </w:r>
    <w:r>
      <w:rPr>
        <w:rFonts w:asciiTheme="majorHAnsi" w:eastAsiaTheme="majorEastAsia" w:hAnsiTheme="majorHAnsi" w:cstheme="majorBidi"/>
        <w:color w:val="5B9BD5" w:themeColor="accent1"/>
        <w:sz w:val="20"/>
        <w:szCs w:val="20"/>
      </w:rPr>
      <w:tab/>
    </w:r>
    <w:proofErr w:type="spellStart"/>
    <w:r>
      <w:rPr>
        <w:rFonts w:asciiTheme="majorHAnsi" w:eastAsiaTheme="majorEastAsia" w:hAnsiTheme="majorHAnsi" w:cstheme="majorBidi"/>
        <w:color w:val="5B9BD5" w:themeColor="accent1"/>
        <w:sz w:val="20"/>
        <w:szCs w:val="20"/>
      </w:rPr>
      <w:t>Mooij,T</w:t>
    </w:r>
    <w:proofErr w:type="spellEnd"/>
    <w:r>
      <w:rPr>
        <w:rFonts w:asciiTheme="majorHAnsi" w:eastAsiaTheme="majorEastAsia" w:hAnsiTheme="majorHAnsi" w:cstheme="majorBidi"/>
        <w:color w:val="5B9BD5" w:themeColor="accent1"/>
        <w:sz w:val="20"/>
        <w:szCs w:val="20"/>
      </w:rPr>
      <w:t xml:space="preserve">.&amp; </w:t>
    </w:r>
    <w:proofErr w:type="spellStart"/>
    <w:r>
      <w:rPr>
        <w:rFonts w:asciiTheme="majorHAnsi" w:eastAsiaTheme="majorEastAsia" w:hAnsiTheme="majorHAnsi" w:cstheme="majorBidi"/>
        <w:color w:val="5B9BD5" w:themeColor="accent1"/>
        <w:sz w:val="20"/>
        <w:szCs w:val="20"/>
      </w:rPr>
      <w:t>Smeets,E</w:t>
    </w:r>
    <w:proofErr w:type="spellEnd"/>
    <w:r>
      <w:rPr>
        <w:rFonts w:asciiTheme="majorHAnsi" w:eastAsiaTheme="majorEastAsia" w:hAnsiTheme="majorHAnsi" w:cstheme="majorBidi"/>
        <w:color w:val="5B9BD5" w:themeColor="accent1"/>
        <w:sz w:val="20"/>
        <w:szCs w:val="20"/>
      </w:rPr>
      <w:t xml:space="preserve"> (1997) </w:t>
    </w:r>
  </w:p>
  <w:p w14:paraId="735A2E37" w14:textId="77777777" w:rsidR="00F36DBD" w:rsidRPr="00B60ED0" w:rsidRDefault="00F36DBD">
    <w:pPr>
      <w:pStyle w:val="Voettekst"/>
      <w:rPr>
        <w:rFonts w:asciiTheme="majorHAnsi" w:eastAsiaTheme="majorEastAsia" w:hAnsiTheme="majorHAnsi" w:cstheme="majorBidi"/>
        <w:color w:val="5B9BD5" w:themeColor="accent1"/>
        <w:sz w:val="20"/>
        <w:szCs w:val="20"/>
      </w:rPr>
    </w:pPr>
    <w:r>
      <w:rPr>
        <w:rFonts w:asciiTheme="majorHAnsi" w:eastAsiaTheme="majorEastAsia" w:hAnsiTheme="majorHAnsi" w:cstheme="majorBidi"/>
        <w:color w:val="5B9BD5" w:themeColor="accent1"/>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3F88" w14:textId="77777777" w:rsidR="00F36DBD" w:rsidRDefault="00F36DBD">
    <w:pPr>
      <w:pStyle w:val="Voettekst"/>
    </w:pPr>
    <w:r>
      <w:rPr>
        <w:rFonts w:asciiTheme="majorHAnsi" w:eastAsiaTheme="majorEastAsia" w:hAnsiTheme="majorHAnsi" w:cstheme="majorBidi"/>
        <w:color w:val="5B9BD5" w:themeColor="accent1"/>
        <w:sz w:val="20"/>
        <w:szCs w:val="20"/>
      </w:rPr>
      <w:t>Stromenland</w:t>
    </w:r>
    <w:r>
      <w:rPr>
        <w:rFonts w:asciiTheme="majorHAnsi" w:eastAsiaTheme="majorEastAsia" w:hAnsiTheme="majorHAnsi" w:cstheme="majorBidi"/>
        <w:color w:val="5B9BD5" w:themeColor="accent1"/>
        <w:sz w:val="20"/>
        <w:szCs w:val="20"/>
      </w:rPr>
      <w:tab/>
      <w:t xml:space="preserve">Ondersteuningsplatform Nijmegen       </w:t>
    </w:r>
    <w:r>
      <w:rPr>
        <w:rFonts w:asciiTheme="majorHAnsi" w:eastAsiaTheme="majorEastAsia" w:hAnsiTheme="majorHAnsi" w:cstheme="majorBidi"/>
        <w:color w:val="5B9BD5" w:themeColor="accent1"/>
        <w:sz w:val="20"/>
        <w:szCs w:val="20"/>
      </w:rPr>
      <w:tab/>
    </w:r>
    <w:proofErr w:type="spellStart"/>
    <w:r>
      <w:rPr>
        <w:rFonts w:asciiTheme="majorHAnsi" w:eastAsiaTheme="majorEastAsia" w:hAnsiTheme="majorHAnsi" w:cstheme="majorBidi"/>
        <w:color w:val="5B9BD5" w:themeColor="accent1"/>
        <w:sz w:val="20"/>
        <w:szCs w:val="20"/>
      </w:rPr>
      <w:t>Mooij,T</w:t>
    </w:r>
    <w:proofErr w:type="spellEnd"/>
    <w:r>
      <w:rPr>
        <w:rFonts w:asciiTheme="majorHAnsi" w:eastAsiaTheme="majorEastAsia" w:hAnsiTheme="majorHAnsi" w:cstheme="majorBidi"/>
        <w:color w:val="5B9BD5" w:themeColor="accent1"/>
        <w:sz w:val="20"/>
        <w:szCs w:val="20"/>
      </w:rPr>
      <w:t xml:space="preserve">.&amp; </w:t>
    </w:r>
    <w:proofErr w:type="spellStart"/>
    <w:r>
      <w:rPr>
        <w:rFonts w:asciiTheme="majorHAnsi" w:eastAsiaTheme="majorEastAsia" w:hAnsiTheme="majorHAnsi" w:cstheme="majorBidi"/>
        <w:color w:val="5B9BD5" w:themeColor="accent1"/>
        <w:sz w:val="20"/>
        <w:szCs w:val="20"/>
      </w:rPr>
      <w:t>Smeets,E</w:t>
    </w:r>
    <w:proofErr w:type="spellEnd"/>
    <w:r>
      <w:rPr>
        <w:rFonts w:asciiTheme="majorHAnsi" w:eastAsiaTheme="majorEastAsia" w:hAnsiTheme="majorHAnsi" w:cstheme="majorBidi"/>
        <w:color w:val="5B9BD5" w:themeColor="accent1"/>
        <w:sz w:val="20"/>
        <w:szCs w:val="20"/>
      </w:rPr>
      <w:t xml:space="preserve"> (1997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B6A4" w14:textId="77777777" w:rsidR="000F22BF" w:rsidRDefault="000F22BF" w:rsidP="00386523">
      <w:pPr>
        <w:spacing w:after="0" w:line="240" w:lineRule="auto"/>
      </w:pPr>
      <w:r>
        <w:separator/>
      </w:r>
    </w:p>
  </w:footnote>
  <w:footnote w:type="continuationSeparator" w:id="0">
    <w:p w14:paraId="41E53123" w14:textId="77777777" w:rsidR="000F22BF" w:rsidRDefault="000F22BF" w:rsidP="00386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221400"/>
      <w:docPartObj>
        <w:docPartGallery w:val="Page Numbers (Top of Page)"/>
        <w:docPartUnique/>
      </w:docPartObj>
    </w:sdtPr>
    <w:sdtEndPr/>
    <w:sdtContent>
      <w:p w14:paraId="094AA0E2" w14:textId="77777777" w:rsidR="00F36DBD" w:rsidRDefault="00F36DBD">
        <w:pPr>
          <w:pStyle w:val="Koptekst"/>
          <w:jc w:val="right"/>
        </w:pPr>
        <w:r>
          <w:fldChar w:fldCharType="begin"/>
        </w:r>
        <w:r>
          <w:instrText>PAGE   \* MERGEFORMAT</w:instrText>
        </w:r>
        <w:r>
          <w:fldChar w:fldCharType="separate"/>
        </w:r>
        <w:r w:rsidR="00174B69">
          <w:rPr>
            <w:noProof/>
          </w:rPr>
          <w:t>2</w:t>
        </w:r>
        <w:r>
          <w:fldChar w:fldCharType="end"/>
        </w:r>
      </w:p>
    </w:sdtContent>
  </w:sdt>
  <w:p w14:paraId="0F0AAFA2" w14:textId="77777777" w:rsidR="00F36DBD" w:rsidRDefault="00F36DB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878FA"/>
    <w:multiLevelType w:val="hybridMultilevel"/>
    <w:tmpl w:val="62F27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0F7883"/>
    <w:multiLevelType w:val="hybridMultilevel"/>
    <w:tmpl w:val="F3A24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AE0367"/>
    <w:multiLevelType w:val="hybridMultilevel"/>
    <w:tmpl w:val="48566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4E60E6A"/>
    <w:multiLevelType w:val="hybridMultilevel"/>
    <w:tmpl w:val="1D4AF974"/>
    <w:lvl w:ilvl="0" w:tplc="3C2E2126">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2D"/>
    <w:rsid w:val="000F22BF"/>
    <w:rsid w:val="00112B43"/>
    <w:rsid w:val="00142E34"/>
    <w:rsid w:val="00174B69"/>
    <w:rsid w:val="001E2D17"/>
    <w:rsid w:val="002108C6"/>
    <w:rsid w:val="002620ED"/>
    <w:rsid w:val="002A34F2"/>
    <w:rsid w:val="00303D60"/>
    <w:rsid w:val="00386523"/>
    <w:rsid w:val="00402B90"/>
    <w:rsid w:val="00460E38"/>
    <w:rsid w:val="00460F5E"/>
    <w:rsid w:val="00480009"/>
    <w:rsid w:val="00481272"/>
    <w:rsid w:val="00593579"/>
    <w:rsid w:val="00595B5E"/>
    <w:rsid w:val="00616BC0"/>
    <w:rsid w:val="00677C81"/>
    <w:rsid w:val="006B6BAA"/>
    <w:rsid w:val="006F5755"/>
    <w:rsid w:val="00712426"/>
    <w:rsid w:val="0078292A"/>
    <w:rsid w:val="007B1BE7"/>
    <w:rsid w:val="00801831"/>
    <w:rsid w:val="00851132"/>
    <w:rsid w:val="008808F9"/>
    <w:rsid w:val="008A232C"/>
    <w:rsid w:val="008B3A07"/>
    <w:rsid w:val="00905B8F"/>
    <w:rsid w:val="00927D6D"/>
    <w:rsid w:val="009341FB"/>
    <w:rsid w:val="00945E5E"/>
    <w:rsid w:val="0098572D"/>
    <w:rsid w:val="009C2DD9"/>
    <w:rsid w:val="00A0389B"/>
    <w:rsid w:val="00A10C90"/>
    <w:rsid w:val="00A11162"/>
    <w:rsid w:val="00A712E4"/>
    <w:rsid w:val="00AA51CF"/>
    <w:rsid w:val="00AB661D"/>
    <w:rsid w:val="00AD00A2"/>
    <w:rsid w:val="00B01257"/>
    <w:rsid w:val="00B20733"/>
    <w:rsid w:val="00B2184B"/>
    <w:rsid w:val="00B467D0"/>
    <w:rsid w:val="00B60ED0"/>
    <w:rsid w:val="00B67EA7"/>
    <w:rsid w:val="00B93BCB"/>
    <w:rsid w:val="00BE6539"/>
    <w:rsid w:val="00C41E18"/>
    <w:rsid w:val="00C845B3"/>
    <w:rsid w:val="00CA1769"/>
    <w:rsid w:val="00CF0185"/>
    <w:rsid w:val="00CF692C"/>
    <w:rsid w:val="00D41506"/>
    <w:rsid w:val="00D4501F"/>
    <w:rsid w:val="00DE6FC6"/>
    <w:rsid w:val="00E21B59"/>
    <w:rsid w:val="00E37545"/>
    <w:rsid w:val="00E91D63"/>
    <w:rsid w:val="00EA379A"/>
    <w:rsid w:val="00EC5100"/>
    <w:rsid w:val="00F36DBD"/>
    <w:rsid w:val="00FF03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ACCED"/>
  <w15:chartTrackingRefBased/>
  <w15:docId w15:val="{B1FE2AFE-DA5C-415E-BF75-B947C9C9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572D"/>
  </w:style>
  <w:style w:type="paragraph" w:styleId="Kop1">
    <w:name w:val="heading 1"/>
    <w:basedOn w:val="Standaard"/>
    <w:next w:val="Standaard"/>
    <w:link w:val="Kop1Char"/>
    <w:uiPriority w:val="9"/>
    <w:qFormat/>
    <w:rsid w:val="00F36D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85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865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6523"/>
  </w:style>
  <w:style w:type="paragraph" w:styleId="Voettekst">
    <w:name w:val="footer"/>
    <w:basedOn w:val="Standaard"/>
    <w:link w:val="VoettekstChar"/>
    <w:uiPriority w:val="99"/>
    <w:unhideWhenUsed/>
    <w:rsid w:val="003865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6523"/>
  </w:style>
  <w:style w:type="paragraph" w:styleId="Ballontekst">
    <w:name w:val="Balloon Text"/>
    <w:basedOn w:val="Standaard"/>
    <w:link w:val="BallontekstChar"/>
    <w:uiPriority w:val="99"/>
    <w:semiHidden/>
    <w:unhideWhenUsed/>
    <w:rsid w:val="0059357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93579"/>
    <w:rPr>
      <w:rFonts w:ascii="Segoe UI" w:hAnsi="Segoe UI" w:cs="Segoe UI"/>
      <w:sz w:val="18"/>
      <w:szCs w:val="18"/>
    </w:rPr>
  </w:style>
  <w:style w:type="paragraph" w:styleId="Lijstalinea">
    <w:name w:val="List Paragraph"/>
    <w:basedOn w:val="Standaard"/>
    <w:uiPriority w:val="34"/>
    <w:qFormat/>
    <w:rsid w:val="002108C6"/>
    <w:pPr>
      <w:ind w:left="720"/>
      <w:contextualSpacing/>
    </w:pPr>
  </w:style>
  <w:style w:type="paragraph" w:styleId="Geenafstand">
    <w:name w:val="No Spacing"/>
    <w:link w:val="GeenafstandChar"/>
    <w:uiPriority w:val="1"/>
    <w:qFormat/>
    <w:rsid w:val="002108C6"/>
    <w:pPr>
      <w:spacing w:after="0" w:line="240" w:lineRule="auto"/>
    </w:pPr>
  </w:style>
  <w:style w:type="paragraph" w:styleId="Titel">
    <w:name w:val="Title"/>
    <w:basedOn w:val="Standaard"/>
    <w:next w:val="Standaard"/>
    <w:link w:val="TitelChar"/>
    <w:uiPriority w:val="10"/>
    <w:qFormat/>
    <w:rsid w:val="002108C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l-NL"/>
    </w:rPr>
  </w:style>
  <w:style w:type="character" w:customStyle="1" w:styleId="TitelChar">
    <w:name w:val="Titel Char"/>
    <w:basedOn w:val="Standaardalinea-lettertype"/>
    <w:link w:val="Titel"/>
    <w:uiPriority w:val="10"/>
    <w:rsid w:val="002108C6"/>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2108C6"/>
    <w:pPr>
      <w:numPr>
        <w:ilvl w:val="1"/>
      </w:numPr>
    </w:pPr>
    <w:rPr>
      <w:rFonts w:eastAsiaTheme="minorEastAsia" w:cs="Times New Roman"/>
      <w:color w:val="5A5A5A" w:themeColor="text1" w:themeTint="A5"/>
      <w:spacing w:val="15"/>
      <w:lang w:eastAsia="nl-NL"/>
    </w:rPr>
  </w:style>
  <w:style w:type="character" w:customStyle="1" w:styleId="OndertitelChar">
    <w:name w:val="Ondertitel Char"/>
    <w:basedOn w:val="Standaardalinea-lettertype"/>
    <w:link w:val="Ondertitel"/>
    <w:uiPriority w:val="11"/>
    <w:rsid w:val="002108C6"/>
    <w:rPr>
      <w:rFonts w:eastAsiaTheme="minorEastAsia" w:cs="Times New Roman"/>
      <w:color w:val="5A5A5A" w:themeColor="text1" w:themeTint="A5"/>
      <w:spacing w:val="15"/>
      <w:lang w:eastAsia="nl-NL"/>
    </w:rPr>
  </w:style>
  <w:style w:type="paragraph" w:styleId="Bijschrift">
    <w:name w:val="caption"/>
    <w:basedOn w:val="Standaard"/>
    <w:next w:val="Standaard"/>
    <w:uiPriority w:val="35"/>
    <w:semiHidden/>
    <w:unhideWhenUsed/>
    <w:qFormat/>
    <w:rsid w:val="00C41E18"/>
    <w:pPr>
      <w:spacing w:after="200" w:line="240" w:lineRule="auto"/>
    </w:pPr>
    <w:rPr>
      <w:i/>
      <w:iCs/>
      <w:color w:val="44546A" w:themeColor="text2"/>
      <w:sz w:val="18"/>
      <w:szCs w:val="18"/>
    </w:rPr>
  </w:style>
  <w:style w:type="character" w:customStyle="1" w:styleId="GeenafstandChar">
    <w:name w:val="Geen afstand Char"/>
    <w:basedOn w:val="Standaardalinea-lettertype"/>
    <w:link w:val="Geenafstand"/>
    <w:uiPriority w:val="1"/>
    <w:rsid w:val="00905B8F"/>
  </w:style>
  <w:style w:type="character" w:customStyle="1" w:styleId="Kop1Char">
    <w:name w:val="Kop 1 Char"/>
    <w:basedOn w:val="Standaardalinea-lettertype"/>
    <w:link w:val="Kop1"/>
    <w:uiPriority w:val="9"/>
    <w:rsid w:val="00F36DBD"/>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F36DBD"/>
    <w:pPr>
      <w:outlineLvl w:val="9"/>
    </w:pPr>
    <w:rPr>
      <w:lang w:eastAsia="nl-NL"/>
    </w:rPr>
  </w:style>
  <w:style w:type="paragraph" w:styleId="Inhopg1">
    <w:name w:val="toc 1"/>
    <w:basedOn w:val="Standaard"/>
    <w:next w:val="Standaard"/>
    <w:autoRedefine/>
    <w:uiPriority w:val="39"/>
    <w:unhideWhenUsed/>
    <w:rsid w:val="00E37545"/>
    <w:pPr>
      <w:spacing w:after="100"/>
    </w:pPr>
  </w:style>
  <w:style w:type="character" w:styleId="Hyperlink">
    <w:name w:val="Hyperlink"/>
    <w:basedOn w:val="Standaardalinea-lettertype"/>
    <w:uiPriority w:val="99"/>
    <w:unhideWhenUsed/>
    <w:rsid w:val="00E375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093301">
      <w:bodyDiv w:val="1"/>
      <w:marLeft w:val="0"/>
      <w:marRight w:val="0"/>
      <w:marTop w:val="0"/>
      <w:marBottom w:val="0"/>
      <w:divBdr>
        <w:top w:val="none" w:sz="0" w:space="0" w:color="auto"/>
        <w:left w:val="none" w:sz="0" w:space="0" w:color="auto"/>
        <w:bottom w:val="none" w:sz="0" w:space="0" w:color="auto"/>
        <w:right w:val="none" w:sz="0" w:space="0" w:color="auto"/>
      </w:divBdr>
    </w:div>
    <w:div w:id="206421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Documents\annelies\bovenschoolse%20werkgroepen\werkgroep%20onderwijs\2018-2019\begaafden%20onderwijs\uitbreiding%20akib%20voor%20leerlingen%20met%20ontwikklingsvoorsprong.docx"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Beginkenmerkenlijst  t.b.v. het signaleren van een ontwikkelingsvoorsprong.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BAEDEF3A3B145A4A705190C0EB124" ma:contentTypeVersion="13" ma:contentTypeDescription="Een nieuw document maken." ma:contentTypeScope="" ma:versionID="56bfcd7b61238797403d78431eba4570">
  <xsd:schema xmlns:xsd="http://www.w3.org/2001/XMLSchema" xmlns:xs="http://www.w3.org/2001/XMLSchema" xmlns:p="http://schemas.microsoft.com/office/2006/metadata/properties" xmlns:ns2="b91c30db-cf69-4097-975d-6f608643814d" xmlns:ns3="a8e576aa-969b-4e0e-9dd2-d07f78625f02" targetNamespace="http://schemas.microsoft.com/office/2006/metadata/properties" ma:root="true" ma:fieldsID="6e2a6b15deb4c11856990ed19c858970" ns2:_="" ns3:_="">
    <xsd:import namespace="b91c30db-cf69-4097-975d-6f608643814d"/>
    <xsd:import namespace="a8e576aa-969b-4e0e-9dd2-d07f78625f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c30db-cf69-4097-975d-6f6086438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e576aa-969b-4e0e-9dd2-d07f78625f0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923EF0-A190-42A7-BBF2-4F4EEB2D96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A456E4-F870-43D2-B0A0-1B845DCD8A69}">
  <ds:schemaRefs>
    <ds:schemaRef ds:uri="http://schemas.microsoft.com/sharepoint/v3/contenttype/forms"/>
  </ds:schemaRefs>
</ds:datastoreItem>
</file>

<file path=customXml/itemProps4.xml><?xml version="1.0" encoding="utf-8"?>
<ds:datastoreItem xmlns:ds="http://schemas.openxmlformats.org/officeDocument/2006/customXml" ds:itemID="{7D652DDC-2914-4F6A-B604-921125C58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c30db-cf69-4097-975d-6f608643814d"/>
    <ds:schemaRef ds:uri="a8e576aa-969b-4e0e-9dd2-d07f78625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0D4012-2EE3-4E94-9C30-8429886C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1819</Words>
  <Characters>10009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Beginkenmerkenlijst t.b.v  het signaleren van een ontwikkelingsvoorsprong</vt:lpstr>
    </vt:vector>
  </TitlesOfParts>
  <Company>School</Company>
  <LinksUpToDate>false</LinksUpToDate>
  <CharactersWithSpaces>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Beginkenmerkenlijst t.b.v  het signaleren van een ontwikkelingsvoorsprong</dc:title>
  <dc:subject>Stromenland Nijmegen</dc:subject>
  <dc:creator>Ramona Frenk</dc:creator>
  <cp:keywords/>
  <dc:description/>
  <cp:lastModifiedBy>Sylvia Hagen</cp:lastModifiedBy>
  <cp:revision>3</cp:revision>
  <cp:lastPrinted>2018-10-24T09:40:00Z</cp:lastPrinted>
  <dcterms:created xsi:type="dcterms:W3CDTF">2021-05-26T09:52:00Z</dcterms:created>
  <dcterms:modified xsi:type="dcterms:W3CDTF">2021-06-01T14:25:00Z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0x010100537BAEDEF3A3B145A4A705190C0EB124</vt:lpwstr>
  </property>
</Properties>
</file>